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X="182" w:tblpY="152"/>
        <w:tblW w:w="9606" w:type="dxa"/>
        <w:tblInd w:w="0" w:type="dxa"/>
        <w:tblLook w:val="04A0" w:firstRow="1" w:lastRow="0" w:firstColumn="1" w:lastColumn="0" w:noHBand="0" w:noVBand="1"/>
      </w:tblPr>
      <w:tblGrid>
        <w:gridCol w:w="9606"/>
      </w:tblGrid>
      <w:tr w:rsidR="005E4164" w:rsidTr="005E4164">
        <w:trPr>
          <w:trHeight w:val="12890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64" w:rsidRDefault="005E4164" w:rsidP="00C661F4">
            <w:pPr>
              <w:pStyle w:val="ConsPlusNormal"/>
              <w:ind w:firstLine="709"/>
              <w:jc w:val="center"/>
              <w:rPr>
                <w:sz w:val="22"/>
                <w:szCs w:val="22"/>
                <w:lang w:eastAsia="en-US"/>
              </w:rPr>
            </w:pPr>
          </w:p>
          <w:p w:rsidR="005E4164" w:rsidRPr="005E4164" w:rsidRDefault="005E4164" w:rsidP="00C661F4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5E4164">
              <w:rPr>
                <w:rFonts w:ascii="Times New Roman" w:hAnsi="Times New Roman" w:cs="Times New Roman"/>
                <w:lang w:val="ru-RU"/>
              </w:rPr>
              <w:t xml:space="preserve">Муниципальное образование сельское поселение Яновский сельсовет </w:t>
            </w:r>
          </w:p>
          <w:p w:rsidR="005E4164" w:rsidRPr="005E4164" w:rsidRDefault="005E4164" w:rsidP="00C661F4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E4164">
              <w:rPr>
                <w:rFonts w:ascii="Times New Roman" w:hAnsi="Times New Roman" w:cs="Times New Roman"/>
                <w:lang w:val="ru-RU"/>
              </w:rPr>
              <w:t>Заринского</w:t>
            </w:r>
            <w:proofErr w:type="spellEnd"/>
            <w:r w:rsidRPr="005E4164">
              <w:rPr>
                <w:rFonts w:ascii="Times New Roman" w:hAnsi="Times New Roman" w:cs="Times New Roman"/>
                <w:lang w:val="ru-RU"/>
              </w:rPr>
              <w:t xml:space="preserve"> района Алтайского края</w:t>
            </w:r>
          </w:p>
          <w:p w:rsidR="005E4164" w:rsidRPr="005E4164" w:rsidRDefault="005E4164" w:rsidP="00C661F4">
            <w:pPr>
              <w:spacing w:line="240" w:lineRule="auto"/>
              <w:jc w:val="center"/>
              <w:rPr>
                <w:lang w:val="ru-RU"/>
              </w:rPr>
            </w:pPr>
          </w:p>
          <w:p w:rsidR="005E4164" w:rsidRPr="005E4164" w:rsidRDefault="005E4164" w:rsidP="00C661F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E4164" w:rsidRPr="005E4164" w:rsidRDefault="005E4164" w:rsidP="00C661F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E4164" w:rsidRPr="005E4164" w:rsidRDefault="005E4164" w:rsidP="00C661F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E4164" w:rsidRPr="005E4164" w:rsidRDefault="005E4164" w:rsidP="00C661F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E4164" w:rsidRPr="005E4164" w:rsidRDefault="005E4164" w:rsidP="00C661F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E4164" w:rsidRPr="005E4164" w:rsidRDefault="005E4164" w:rsidP="00C661F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E4164" w:rsidRPr="005E4164" w:rsidRDefault="005E4164" w:rsidP="00C661F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E4164" w:rsidRPr="005E4164" w:rsidRDefault="005E4164" w:rsidP="00C661F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5E4164">
              <w:rPr>
                <w:b/>
                <w:sz w:val="22"/>
                <w:szCs w:val="22"/>
                <w:lang w:val="ru-RU" w:eastAsia="en-US"/>
              </w:rPr>
              <w:t>СБОРНИК</w:t>
            </w:r>
          </w:p>
          <w:p w:rsidR="005E4164" w:rsidRPr="005E4164" w:rsidRDefault="005E4164" w:rsidP="00C661F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E4164" w:rsidRPr="005E4164" w:rsidRDefault="005E4164" w:rsidP="00C661F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5E4164">
              <w:rPr>
                <w:b/>
                <w:sz w:val="22"/>
                <w:szCs w:val="22"/>
                <w:lang w:val="ru-RU" w:eastAsia="en-US"/>
              </w:rPr>
              <w:t>МУНИЦИПАЛЬНЫХ ПРАВОВЫХ АКТОВ</w:t>
            </w:r>
          </w:p>
          <w:p w:rsidR="005E4164" w:rsidRPr="005E4164" w:rsidRDefault="005E4164" w:rsidP="00C661F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5E4164">
              <w:rPr>
                <w:b/>
                <w:sz w:val="22"/>
                <w:szCs w:val="22"/>
                <w:lang w:val="ru-RU" w:eastAsia="en-US"/>
              </w:rPr>
              <w:t>ОРГАНОВ МЕСТНОГО САМОУПРАВЛЕНИЯ</w:t>
            </w:r>
          </w:p>
          <w:p w:rsidR="005E4164" w:rsidRPr="005E4164" w:rsidRDefault="005E4164" w:rsidP="00C661F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5E4164">
              <w:rPr>
                <w:b/>
                <w:sz w:val="22"/>
                <w:szCs w:val="22"/>
                <w:lang w:val="ru-RU" w:eastAsia="en-US"/>
              </w:rPr>
              <w:t>МУНИЦИПАЛЬНОГО ОБРАЗОВАНИЯ СЕЛЬСКОЕ ПОСЕЛЕНИЕ</w:t>
            </w:r>
          </w:p>
          <w:p w:rsidR="005E4164" w:rsidRPr="005E4164" w:rsidRDefault="005E4164" w:rsidP="00C661F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5E4164">
              <w:rPr>
                <w:b/>
                <w:sz w:val="22"/>
                <w:szCs w:val="22"/>
                <w:lang w:val="ru-RU" w:eastAsia="en-US"/>
              </w:rPr>
              <w:t>ЯНОВСКИЙ СЕЛЬСОВЕТ</w:t>
            </w:r>
          </w:p>
          <w:p w:rsidR="005E4164" w:rsidRPr="005E4164" w:rsidRDefault="005E4164" w:rsidP="00C661F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5E4164">
              <w:rPr>
                <w:b/>
                <w:sz w:val="22"/>
                <w:szCs w:val="22"/>
                <w:lang w:val="ru-RU" w:eastAsia="en-US"/>
              </w:rPr>
              <w:t>ЗАРИНСКОГО РАЙОНА АЛТАЙСКОГО КРАЯ</w:t>
            </w:r>
          </w:p>
          <w:p w:rsidR="005E4164" w:rsidRPr="005E4164" w:rsidRDefault="005E4164" w:rsidP="00C661F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N</w:t>
            </w:r>
            <w:r w:rsidRPr="00711654">
              <w:rPr>
                <w:b/>
                <w:sz w:val="22"/>
                <w:szCs w:val="22"/>
                <w:lang w:val="ru-RU" w:eastAsia="en-US"/>
              </w:rPr>
              <w:t xml:space="preserve"> </w:t>
            </w:r>
            <w:r>
              <w:rPr>
                <w:b/>
                <w:sz w:val="22"/>
                <w:szCs w:val="22"/>
                <w:u w:val="single"/>
                <w:lang w:val="ru-RU" w:eastAsia="en-US"/>
              </w:rPr>
              <w:t>4</w:t>
            </w:r>
          </w:p>
          <w:p w:rsidR="005E4164" w:rsidRPr="005E4164" w:rsidRDefault="005E4164" w:rsidP="00C661F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E4164" w:rsidRPr="005E4164" w:rsidRDefault="005E4164" w:rsidP="00C661F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E4164" w:rsidRPr="005E4164" w:rsidRDefault="005E4164" w:rsidP="00C661F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E4164" w:rsidRPr="005E4164" w:rsidRDefault="005E4164" w:rsidP="00C661F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E4164" w:rsidRPr="005E4164" w:rsidRDefault="005E4164" w:rsidP="00C661F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E4164" w:rsidRPr="005E4164" w:rsidRDefault="005E4164" w:rsidP="00C661F4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r w:rsidRPr="005E4164">
              <w:rPr>
                <w:sz w:val="22"/>
                <w:szCs w:val="22"/>
                <w:lang w:val="ru-RU" w:eastAsia="en-US"/>
              </w:rPr>
              <w:t>Официальное издание</w:t>
            </w:r>
          </w:p>
          <w:p w:rsidR="005E4164" w:rsidRPr="005E4164" w:rsidRDefault="005E4164" w:rsidP="00C661F4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r w:rsidRPr="005E4164">
              <w:rPr>
                <w:sz w:val="22"/>
                <w:szCs w:val="22"/>
                <w:lang w:val="ru-RU" w:eastAsia="en-US"/>
              </w:rPr>
              <w:t xml:space="preserve">администрации Яновского сельсовета </w:t>
            </w:r>
            <w:proofErr w:type="spellStart"/>
            <w:r w:rsidRPr="005E4164">
              <w:rPr>
                <w:sz w:val="22"/>
                <w:szCs w:val="22"/>
                <w:lang w:val="ru-RU" w:eastAsia="en-US"/>
              </w:rPr>
              <w:t>Заринского</w:t>
            </w:r>
            <w:proofErr w:type="spellEnd"/>
            <w:r w:rsidRPr="005E4164">
              <w:rPr>
                <w:sz w:val="22"/>
                <w:szCs w:val="22"/>
                <w:lang w:val="ru-RU" w:eastAsia="en-US"/>
              </w:rPr>
              <w:t xml:space="preserve"> района</w:t>
            </w:r>
          </w:p>
          <w:p w:rsidR="005E4164" w:rsidRPr="005E4164" w:rsidRDefault="005E4164" w:rsidP="00C661F4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r w:rsidRPr="005E4164">
              <w:rPr>
                <w:sz w:val="22"/>
                <w:szCs w:val="22"/>
                <w:lang w:val="ru-RU" w:eastAsia="en-US"/>
              </w:rPr>
              <w:t xml:space="preserve">Алтайского края и Собрания депутатов Яновского сельсовета </w:t>
            </w:r>
          </w:p>
          <w:p w:rsidR="005E4164" w:rsidRPr="005E4164" w:rsidRDefault="005E4164" w:rsidP="00C661F4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proofErr w:type="spellStart"/>
            <w:r w:rsidRPr="005E4164">
              <w:rPr>
                <w:sz w:val="22"/>
                <w:szCs w:val="22"/>
                <w:lang w:val="ru-RU" w:eastAsia="en-US"/>
              </w:rPr>
              <w:t>Заринского</w:t>
            </w:r>
            <w:proofErr w:type="spellEnd"/>
            <w:r w:rsidRPr="005E4164">
              <w:rPr>
                <w:sz w:val="22"/>
                <w:szCs w:val="22"/>
                <w:lang w:val="ru-RU" w:eastAsia="en-US"/>
              </w:rPr>
              <w:t xml:space="preserve"> района Алтайского края</w:t>
            </w:r>
          </w:p>
          <w:p w:rsidR="005E4164" w:rsidRPr="005E4164" w:rsidRDefault="005E4164" w:rsidP="00C661F4">
            <w:pPr>
              <w:pStyle w:val="ConsPlusNormal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E4164" w:rsidRPr="005E4164" w:rsidRDefault="005E4164" w:rsidP="00C661F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E4164" w:rsidRPr="005E4164" w:rsidRDefault="005E4164" w:rsidP="00C661F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E4164" w:rsidRPr="005E4164" w:rsidRDefault="005E4164" w:rsidP="00C661F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E4164" w:rsidRPr="005E4164" w:rsidRDefault="005E4164" w:rsidP="00C661F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E4164" w:rsidRPr="005E4164" w:rsidRDefault="005E4164" w:rsidP="00C661F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E4164" w:rsidRPr="005E4164" w:rsidRDefault="005E4164" w:rsidP="00C661F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E4164" w:rsidRPr="005E4164" w:rsidRDefault="005E4164" w:rsidP="00C661F4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5E4164" w:rsidRPr="005E4164" w:rsidRDefault="005E4164" w:rsidP="00C661F4">
            <w:pPr>
              <w:spacing w:line="240" w:lineRule="auto"/>
              <w:ind w:firstLine="709"/>
              <w:jc w:val="center"/>
              <w:rPr>
                <w:sz w:val="22"/>
                <w:szCs w:val="22"/>
                <w:lang w:val="ru-RU"/>
              </w:rPr>
            </w:pPr>
          </w:p>
          <w:p w:rsidR="005E4164" w:rsidRPr="005E4164" w:rsidRDefault="005E4164" w:rsidP="00C661F4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5E4164" w:rsidRPr="005E4164" w:rsidRDefault="005E4164" w:rsidP="00C661F4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5E4164" w:rsidRPr="005E4164" w:rsidRDefault="005E4164" w:rsidP="00C661F4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5E4164" w:rsidRPr="005E4164" w:rsidRDefault="005E4164" w:rsidP="00C661F4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5E4164" w:rsidRPr="005E4164" w:rsidRDefault="005E4164" w:rsidP="00C661F4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5E4164" w:rsidRPr="005E4164" w:rsidRDefault="005E4164" w:rsidP="00C661F4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5E4164" w:rsidRPr="005E4164" w:rsidRDefault="005E4164" w:rsidP="00C661F4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5E4164" w:rsidRPr="005E4164" w:rsidRDefault="005E4164" w:rsidP="00C661F4">
            <w:pPr>
              <w:spacing w:line="240" w:lineRule="auto"/>
              <w:ind w:firstLine="709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E4164">
              <w:rPr>
                <w:rFonts w:ascii="Times New Roman" w:hAnsi="Times New Roman" w:cs="Times New Roman"/>
                <w:lang w:val="ru-RU"/>
              </w:rPr>
              <w:t xml:space="preserve">с. </w:t>
            </w:r>
            <w:proofErr w:type="spellStart"/>
            <w:r w:rsidRPr="005E4164">
              <w:rPr>
                <w:rFonts w:ascii="Times New Roman" w:hAnsi="Times New Roman" w:cs="Times New Roman"/>
                <w:lang w:val="ru-RU"/>
              </w:rPr>
              <w:t>Яново</w:t>
            </w:r>
            <w:proofErr w:type="spellEnd"/>
          </w:p>
          <w:p w:rsidR="005E4164" w:rsidRDefault="005E4164" w:rsidP="00C661F4">
            <w:pPr>
              <w:spacing w:line="240" w:lineRule="auto"/>
              <w:ind w:firstLine="709"/>
              <w:jc w:val="center"/>
            </w:pPr>
            <w:r w:rsidRPr="005E4164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2026 </w:t>
            </w:r>
            <w:proofErr w:type="spellStart"/>
            <w:r>
              <w:rPr>
                <w:rFonts w:ascii="Times New Roman" w:hAnsi="Times New Roman" w:cs="Times New Roman"/>
              </w:rPr>
              <w:t>года</w:t>
            </w:r>
            <w:proofErr w:type="spellEnd"/>
          </w:p>
        </w:tc>
      </w:tr>
    </w:tbl>
    <w:p w:rsidR="005E4164" w:rsidRDefault="005E4164" w:rsidP="005E4164">
      <w:pPr>
        <w:jc w:val="center"/>
        <w:rPr>
          <w:rFonts w:ascii="Arial" w:hAnsi="Arial" w:cs="Arial"/>
          <w:b/>
          <w:lang w:eastAsia="ru-RU"/>
        </w:rPr>
      </w:pPr>
    </w:p>
    <w:p w:rsidR="005E4164" w:rsidRDefault="005E4164" w:rsidP="005E4164">
      <w:pPr>
        <w:jc w:val="center"/>
        <w:rPr>
          <w:b/>
        </w:rPr>
      </w:pPr>
    </w:p>
    <w:p w:rsidR="005E4164" w:rsidRDefault="005E4164" w:rsidP="005E4164">
      <w:pPr>
        <w:jc w:val="center"/>
        <w:rPr>
          <w:b/>
        </w:rPr>
      </w:pPr>
    </w:p>
    <w:p w:rsidR="008C71A5" w:rsidRDefault="008C71A5" w:rsidP="005E4164">
      <w:pPr>
        <w:jc w:val="center"/>
        <w:rPr>
          <w:b/>
        </w:rPr>
      </w:pPr>
    </w:p>
    <w:p w:rsidR="008C71A5" w:rsidRDefault="008C71A5" w:rsidP="005E4164">
      <w:pPr>
        <w:jc w:val="center"/>
        <w:rPr>
          <w:b/>
        </w:rPr>
      </w:pPr>
    </w:p>
    <w:p w:rsidR="005E4164" w:rsidRDefault="005E4164" w:rsidP="005E4164">
      <w:pPr>
        <w:jc w:val="center"/>
        <w:rPr>
          <w:rFonts w:eastAsia="Times New Roman"/>
          <w:b/>
        </w:rPr>
      </w:pPr>
      <w:r>
        <w:rPr>
          <w:b/>
        </w:rPr>
        <w:lastRenderedPageBreak/>
        <w:t>СОДЕРЖАНИЕ</w:t>
      </w:r>
    </w:p>
    <w:p w:rsidR="005E4164" w:rsidRDefault="005E4164" w:rsidP="005E4164">
      <w:pPr>
        <w:jc w:val="center"/>
        <w:rPr>
          <w:rFonts w:eastAsia="Arial"/>
          <w:b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7366"/>
        <w:gridCol w:w="1649"/>
      </w:tblGrid>
      <w:tr w:rsidR="008C71A5" w:rsidTr="005E4164">
        <w:trPr>
          <w:trHeight w:val="1207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1A5" w:rsidRPr="008C71A5" w:rsidRDefault="008C71A5" w:rsidP="008C71A5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C71A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Решение от 23.07.2026 № 40 «Об утверждении Положения о старостах сельских населённых пунктов муниципального образования сельское поселение Яновский сельсовет </w:t>
            </w:r>
            <w:proofErr w:type="spellStart"/>
            <w:r w:rsidRPr="008C71A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Заринского</w:t>
            </w:r>
            <w:proofErr w:type="spellEnd"/>
            <w:r w:rsidRPr="008C71A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района Алтайского края»</w:t>
            </w:r>
          </w:p>
          <w:p w:rsidR="008C71A5" w:rsidRPr="008C71A5" w:rsidRDefault="008C71A5" w:rsidP="008C71A5">
            <w:pPr>
              <w:widowControl w:val="0"/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1A5" w:rsidRPr="008C71A5" w:rsidRDefault="008C71A5" w:rsidP="00C661F4">
            <w:pPr>
              <w:spacing w:line="240" w:lineRule="auto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Стр.</w:t>
            </w:r>
            <w:r w:rsidR="00A32889">
              <w:rPr>
                <w:rFonts w:ascii="Times New Roman" w:hAnsi="Times New Roman" w:cs="Times New Roman"/>
                <w:lang w:val="ru-RU" w:eastAsia="ru-RU"/>
              </w:rPr>
              <w:t>2</w:t>
            </w:r>
          </w:p>
        </w:tc>
      </w:tr>
      <w:tr w:rsidR="008C71A5" w:rsidTr="005E4164">
        <w:trPr>
          <w:trHeight w:val="1207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1A5" w:rsidRPr="008C71A5" w:rsidRDefault="008C71A5" w:rsidP="008C71A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8C71A5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Решение от 23.07.2026 № 4</w:t>
            </w:r>
            <w:r w:rsidRPr="008C71A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 «</w:t>
            </w:r>
            <w:r w:rsidRPr="008C71A5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О внесении изменений в решение Собрания депутатов Яновского сельсовета </w:t>
            </w:r>
            <w:proofErr w:type="spellStart"/>
            <w:r w:rsidRPr="008C71A5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Заринского</w:t>
            </w:r>
            <w:proofErr w:type="spellEnd"/>
            <w:r w:rsidRPr="008C71A5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 района Алтайского края от 22.03.2024 № 4 «О дополнительных основаниях признания безнадежными к взысканию недоимки, задолженности по пеням и штрафам по местным налогам»</w:t>
            </w:r>
          </w:p>
          <w:p w:rsidR="008C71A5" w:rsidRPr="008C71A5" w:rsidRDefault="008C71A5" w:rsidP="008C71A5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1A5" w:rsidRPr="008C71A5" w:rsidRDefault="008C71A5" w:rsidP="00C661F4">
            <w:pPr>
              <w:spacing w:line="240" w:lineRule="auto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Стр.</w:t>
            </w:r>
            <w:r w:rsidR="00A32889">
              <w:rPr>
                <w:rFonts w:ascii="Times New Roman" w:hAnsi="Times New Roman" w:cs="Times New Roman"/>
                <w:lang w:val="ru-RU" w:eastAsia="ru-RU"/>
              </w:rPr>
              <w:t>6</w:t>
            </w:r>
          </w:p>
        </w:tc>
      </w:tr>
      <w:tr w:rsidR="008C71A5" w:rsidTr="005E4164">
        <w:trPr>
          <w:trHeight w:val="1207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1A5" w:rsidRPr="008C71A5" w:rsidRDefault="008C71A5" w:rsidP="008C71A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8C71A5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Решение от 23.07.2026 № 4</w:t>
            </w:r>
            <w:r w:rsidRPr="008C71A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 «</w:t>
            </w:r>
            <w:r w:rsidRPr="008C71A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  <w:t>Об отмене решения Собрания депутатов Яновского сельсовета от 12.10.2017 № 16 «</w:t>
            </w:r>
            <w:r w:rsidRPr="00C3425D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Об утверждении Порядка </w:t>
            </w:r>
            <w:r w:rsidRPr="008C71A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  <w:t xml:space="preserve">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Яновский сельсовет </w:t>
            </w:r>
            <w:proofErr w:type="spellStart"/>
            <w:r w:rsidRPr="008C71A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  <w:t>Заринского</w:t>
            </w:r>
            <w:proofErr w:type="spellEnd"/>
            <w:r w:rsidRPr="008C71A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  <w:t xml:space="preserve"> района Алтайского края и должности муниципальной службы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опубликования»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1A5" w:rsidRPr="008C71A5" w:rsidRDefault="008C71A5" w:rsidP="00C661F4">
            <w:pPr>
              <w:spacing w:line="240" w:lineRule="auto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Стр.</w:t>
            </w:r>
            <w:r w:rsidR="00A32889">
              <w:rPr>
                <w:rFonts w:ascii="Times New Roman" w:hAnsi="Times New Roman" w:cs="Times New Roman"/>
                <w:lang w:val="ru-RU" w:eastAsia="ru-RU"/>
              </w:rPr>
              <w:t>7</w:t>
            </w:r>
          </w:p>
        </w:tc>
      </w:tr>
      <w:tr w:rsidR="00A32889" w:rsidTr="005E4164">
        <w:trPr>
          <w:trHeight w:val="1207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889" w:rsidRPr="008C71A5" w:rsidRDefault="00A32889" w:rsidP="00A3288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C71A5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Постановление от 13.07.2026 № 16 «</w:t>
            </w:r>
            <w:r w:rsidRPr="008C71A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 внесении изменения в постановление администрации Яновского сельсовета </w:t>
            </w:r>
            <w:proofErr w:type="spellStart"/>
            <w:r w:rsidRPr="008C71A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Заринского</w:t>
            </w:r>
            <w:proofErr w:type="spellEnd"/>
            <w:r w:rsidRPr="008C71A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района Алтайского края от 22.03.2024 № 5 «Об утверждении Положения о порядке рассмотрения обращений граждан в администрации Яновского сельсовета </w:t>
            </w:r>
            <w:proofErr w:type="spellStart"/>
            <w:r w:rsidRPr="008C71A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Заринского</w:t>
            </w:r>
            <w:proofErr w:type="spellEnd"/>
            <w:r w:rsidRPr="008C71A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района Алтайского края»</w:t>
            </w:r>
          </w:p>
          <w:p w:rsidR="00A32889" w:rsidRPr="00A32889" w:rsidRDefault="00A32889" w:rsidP="008C71A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889" w:rsidRPr="00A32889" w:rsidRDefault="00A32889" w:rsidP="00C661F4">
            <w:pPr>
              <w:spacing w:line="240" w:lineRule="auto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Стр.8</w:t>
            </w:r>
          </w:p>
        </w:tc>
      </w:tr>
      <w:tr w:rsidR="00A32889" w:rsidTr="005E4164">
        <w:trPr>
          <w:trHeight w:val="1207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889" w:rsidRPr="008C71A5" w:rsidRDefault="00A32889" w:rsidP="00A32889">
            <w:pPr>
              <w:widowControl w:val="0"/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8C71A5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Постановление от 21.07.2026 № 19 «</w:t>
            </w:r>
            <w:r w:rsidRPr="008C71A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Об отмене некоторых постановлений администрации Яновского сельсовета </w:t>
            </w:r>
            <w:proofErr w:type="spellStart"/>
            <w:r w:rsidRPr="008C71A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Заринского</w:t>
            </w:r>
            <w:proofErr w:type="spellEnd"/>
            <w:r w:rsidRPr="008C71A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района Алтайского края»</w:t>
            </w:r>
          </w:p>
          <w:p w:rsidR="00A32889" w:rsidRPr="00A32889" w:rsidRDefault="00A32889" w:rsidP="00A32889">
            <w:pPr>
              <w:jc w:val="both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889" w:rsidRPr="00A32889" w:rsidRDefault="00A32889" w:rsidP="00C661F4">
            <w:pPr>
              <w:spacing w:line="240" w:lineRule="auto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Стр.9</w:t>
            </w:r>
          </w:p>
        </w:tc>
      </w:tr>
    </w:tbl>
    <w:p w:rsidR="001A67BF" w:rsidRDefault="001A67BF"/>
    <w:p w:rsidR="00F11493" w:rsidRDefault="00F11493"/>
    <w:p w:rsidR="00F11493" w:rsidRDefault="00F11493"/>
    <w:p w:rsidR="00F11493" w:rsidRDefault="00F11493"/>
    <w:p w:rsidR="00F11493" w:rsidRDefault="00F11493"/>
    <w:p w:rsidR="0083487B" w:rsidRDefault="0083487B"/>
    <w:p w:rsidR="0083487B" w:rsidRDefault="0083487B"/>
    <w:p w:rsidR="00CB273D" w:rsidRDefault="00CB273D"/>
    <w:p w:rsidR="00CB273D" w:rsidRDefault="00CB273D"/>
    <w:p w:rsidR="00CB273D" w:rsidRDefault="00CB273D"/>
    <w:p w:rsidR="00CB273D" w:rsidRDefault="00CB273D"/>
    <w:p w:rsidR="00CB273D" w:rsidRDefault="00CB273D"/>
    <w:p w:rsidR="00CB273D" w:rsidRDefault="00CB273D"/>
    <w:p w:rsidR="00BA4FDA" w:rsidRDefault="00BA4FDA" w:rsidP="00BA4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СОБРАНИЕ ДЕПУТАТОВ ЯНОВСКОГО   СЕЛЬСОВЕТА</w:t>
      </w:r>
    </w:p>
    <w:p w:rsidR="00BA4FDA" w:rsidRDefault="00BA4FDA" w:rsidP="00BA4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ЗАРИНСКОГО   РАЙОНА АЛТАЙСКОГО КРАЯ</w:t>
      </w:r>
    </w:p>
    <w:p w:rsidR="00BA4FDA" w:rsidRDefault="00BA4FDA" w:rsidP="00BA4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BA4FDA" w:rsidRDefault="00BA4FDA" w:rsidP="00BA4FDA">
      <w:pPr>
        <w:keepNext/>
        <w:tabs>
          <w:tab w:val="center" w:pos="4677"/>
          <w:tab w:val="left" w:pos="7907"/>
        </w:tabs>
        <w:spacing w:after="0" w:line="240" w:lineRule="auto"/>
        <w:outlineLvl w:val="0"/>
        <w:rPr>
          <w:rFonts w:eastAsia="Times New Roman"/>
          <w:b/>
        </w:rPr>
      </w:pPr>
      <w:r>
        <w:rPr>
          <w:rFonts w:eastAsia="Times New Roman"/>
          <w:b/>
        </w:rPr>
        <w:tab/>
        <w:t xml:space="preserve">    Р Е Ш Е Н И Е        </w:t>
      </w:r>
    </w:p>
    <w:p w:rsidR="00BA4FDA" w:rsidRDefault="00BA4FDA" w:rsidP="00BA4FDA">
      <w:pPr>
        <w:spacing w:line="276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:rsidR="00BA4FDA" w:rsidRPr="00881B42" w:rsidRDefault="00BA4FDA" w:rsidP="00BA4FDA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0"/>
          <w:szCs w:val="20"/>
        </w:rPr>
        <w:t xml:space="preserve">23.07.2026 № 40 с. </w:t>
      </w:r>
      <w:proofErr w:type="spellStart"/>
      <w:r>
        <w:rPr>
          <w:rFonts w:ascii="Times New Roman" w:eastAsia="Arial" w:hAnsi="Times New Roman" w:cs="Times New Roman"/>
          <w:sz w:val="20"/>
          <w:szCs w:val="20"/>
        </w:rPr>
        <w:t>Яново</w:t>
      </w:r>
      <w:proofErr w:type="spellEnd"/>
    </w:p>
    <w:p w:rsidR="00BA4FDA" w:rsidRPr="00BA4FDA" w:rsidRDefault="00BA4FDA" w:rsidP="00C752EA">
      <w:pPr>
        <w:pStyle w:val="a4"/>
        <w:jc w:val="center"/>
        <w:rPr>
          <w:rFonts w:ascii="Times New Roman" w:hAnsi="Times New Roman" w:cs="Times New Roman"/>
        </w:rPr>
      </w:pPr>
      <w:r w:rsidRPr="00BA4FDA">
        <w:rPr>
          <w:rFonts w:ascii="Times New Roman" w:hAnsi="Times New Roman" w:cs="Times New Roman"/>
          <w:b/>
        </w:rPr>
        <w:t xml:space="preserve">Об утверждении Положения о старостах сельских населённых пунктов муниципального образования сельское поселение Яновский сельсовет </w:t>
      </w:r>
      <w:proofErr w:type="spellStart"/>
      <w:r w:rsidRPr="00BA4FDA">
        <w:rPr>
          <w:rFonts w:ascii="Times New Roman" w:hAnsi="Times New Roman" w:cs="Times New Roman"/>
          <w:b/>
        </w:rPr>
        <w:t>Заринского</w:t>
      </w:r>
      <w:proofErr w:type="spellEnd"/>
      <w:r w:rsidRPr="00BA4FDA">
        <w:rPr>
          <w:rFonts w:ascii="Times New Roman" w:hAnsi="Times New Roman" w:cs="Times New Roman"/>
          <w:b/>
        </w:rPr>
        <w:t xml:space="preserve"> района Алтайского края</w:t>
      </w:r>
    </w:p>
    <w:p w:rsidR="00BA4FDA" w:rsidRPr="00BA4FDA" w:rsidRDefault="00BA4FDA" w:rsidP="00BA4FDA">
      <w:pPr>
        <w:pStyle w:val="a4"/>
        <w:rPr>
          <w:rFonts w:ascii="Times New Roman" w:hAnsi="Times New Roman" w:cs="Times New Roman"/>
        </w:rPr>
      </w:pPr>
    </w:p>
    <w:p w:rsidR="00BA4FDA" w:rsidRPr="00BA4FDA" w:rsidRDefault="00BA4FDA" w:rsidP="00BA4FDA">
      <w:pPr>
        <w:pStyle w:val="a4"/>
        <w:rPr>
          <w:rFonts w:ascii="Times New Roman" w:hAnsi="Times New Roman" w:cs="Times New Roman"/>
        </w:rPr>
      </w:pPr>
    </w:p>
    <w:p w:rsidR="00BA4FDA" w:rsidRPr="00BA4FDA" w:rsidRDefault="00BA4FDA" w:rsidP="00BA4FDA">
      <w:pPr>
        <w:widowControl w:val="0"/>
        <w:shd w:val="clear" w:color="auto" w:fill="FFFFFF"/>
        <w:autoSpaceDE w:val="0"/>
        <w:autoSpaceDN w:val="0"/>
        <w:adjustRightInd w:val="0"/>
        <w:ind w:right="483" w:firstLine="709"/>
        <w:jc w:val="both"/>
        <w:rPr>
          <w:rStyle w:val="2"/>
          <w:color w:val="000000"/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 xml:space="preserve">В соответствии с Федеральным законом от 20.03.2025 № ЗЗ-ФЗ «Об общих принципах организации местного самоуправления в единой системе публичной власти», Законом Алтайского края от 31.10.2018 № 79-ЗС «О старостах сельских населенных пунктов Алтайского края», Уставом муниципального образования сельское поселение </w:t>
      </w:r>
      <w:r w:rsidRPr="00BA4FDA">
        <w:rPr>
          <w:rFonts w:ascii="Times New Roman" w:hAnsi="Times New Roman" w:cs="Times New Roman"/>
        </w:rPr>
        <w:t xml:space="preserve">Яновский сельсовет </w:t>
      </w:r>
      <w:proofErr w:type="spellStart"/>
      <w:r w:rsidRPr="00BA4FDA">
        <w:rPr>
          <w:rFonts w:ascii="Times New Roman" w:hAnsi="Times New Roman" w:cs="Times New Roman"/>
        </w:rPr>
        <w:t>Заринского</w:t>
      </w:r>
      <w:proofErr w:type="spellEnd"/>
      <w:r w:rsidRPr="00BA4FDA">
        <w:rPr>
          <w:rFonts w:ascii="Times New Roman" w:hAnsi="Times New Roman" w:cs="Times New Roman"/>
        </w:rPr>
        <w:t xml:space="preserve"> района Алтайского края, </w:t>
      </w:r>
      <w:r w:rsidRPr="00BA4FDA">
        <w:rPr>
          <w:rStyle w:val="2"/>
          <w:color w:val="000000"/>
          <w:sz w:val="22"/>
          <w:szCs w:val="22"/>
        </w:rPr>
        <w:t xml:space="preserve">Собрание депутатов Яновского сельсовета </w:t>
      </w:r>
      <w:proofErr w:type="spellStart"/>
      <w:r w:rsidRPr="00BA4FDA">
        <w:rPr>
          <w:rStyle w:val="2"/>
          <w:color w:val="000000"/>
          <w:sz w:val="22"/>
          <w:szCs w:val="22"/>
        </w:rPr>
        <w:t>Заринского</w:t>
      </w:r>
      <w:proofErr w:type="spellEnd"/>
      <w:r w:rsidRPr="00BA4FDA">
        <w:rPr>
          <w:rStyle w:val="2"/>
          <w:color w:val="000000"/>
          <w:sz w:val="22"/>
          <w:szCs w:val="22"/>
        </w:rPr>
        <w:t xml:space="preserve"> района </w:t>
      </w:r>
    </w:p>
    <w:p w:rsidR="00BA4FDA" w:rsidRPr="00BA4FDA" w:rsidRDefault="00BA4FDA" w:rsidP="00BA4FDA">
      <w:pPr>
        <w:pStyle w:val="21"/>
        <w:shd w:val="clear" w:color="auto" w:fill="auto"/>
        <w:spacing w:before="0" w:after="141" w:line="260" w:lineRule="exact"/>
        <w:jc w:val="center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РЕШИЛО:</w:t>
      </w:r>
    </w:p>
    <w:p w:rsidR="00BA4FDA" w:rsidRPr="00BA4FDA" w:rsidRDefault="00BA4FDA" w:rsidP="00BA4FDA">
      <w:pPr>
        <w:pStyle w:val="21"/>
        <w:numPr>
          <w:ilvl w:val="0"/>
          <w:numId w:val="2"/>
        </w:numPr>
        <w:shd w:val="clear" w:color="auto" w:fill="auto"/>
        <w:tabs>
          <w:tab w:val="left" w:pos="1040"/>
        </w:tabs>
        <w:spacing w:before="0" w:after="0" w:line="350" w:lineRule="exact"/>
        <w:ind w:right="483" w:firstLine="740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Утвердить Положение о старостах населенных пунктов му</w:t>
      </w:r>
      <w:r w:rsidRPr="00BA4FDA">
        <w:rPr>
          <w:rStyle w:val="20"/>
          <w:color w:val="000000"/>
          <w:sz w:val="22"/>
          <w:szCs w:val="22"/>
        </w:rPr>
        <w:t>ницип</w:t>
      </w:r>
      <w:r w:rsidRPr="00BA4FDA">
        <w:rPr>
          <w:rStyle w:val="2"/>
          <w:color w:val="000000"/>
          <w:sz w:val="22"/>
          <w:szCs w:val="22"/>
        </w:rPr>
        <w:t xml:space="preserve">ального образования Яновский сельсовет </w:t>
      </w:r>
      <w:proofErr w:type="spellStart"/>
      <w:r w:rsidRPr="00BA4FDA">
        <w:rPr>
          <w:rStyle w:val="2"/>
          <w:color w:val="000000"/>
          <w:sz w:val="22"/>
          <w:szCs w:val="22"/>
        </w:rPr>
        <w:t>Заринского</w:t>
      </w:r>
      <w:proofErr w:type="spellEnd"/>
      <w:r w:rsidRPr="00BA4FDA">
        <w:rPr>
          <w:rStyle w:val="2"/>
          <w:color w:val="000000"/>
          <w:sz w:val="22"/>
          <w:szCs w:val="22"/>
        </w:rPr>
        <w:t xml:space="preserve"> района Алтайского края.</w:t>
      </w:r>
    </w:p>
    <w:p w:rsidR="00BA4FDA" w:rsidRPr="00BA4FDA" w:rsidRDefault="00BA4FDA" w:rsidP="00BA4FDA">
      <w:pPr>
        <w:pStyle w:val="21"/>
        <w:numPr>
          <w:ilvl w:val="0"/>
          <w:numId w:val="2"/>
        </w:numPr>
        <w:shd w:val="clear" w:color="auto" w:fill="auto"/>
        <w:tabs>
          <w:tab w:val="left" w:pos="1040"/>
        </w:tabs>
        <w:spacing w:before="0" w:after="0" w:line="346" w:lineRule="exact"/>
        <w:ind w:right="483" w:firstLine="708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 xml:space="preserve">Признать утратившим силу решение Собрания депутатов Яновский сельсовет </w:t>
      </w:r>
      <w:proofErr w:type="spellStart"/>
      <w:r w:rsidRPr="00BA4FDA">
        <w:rPr>
          <w:rStyle w:val="2"/>
          <w:color w:val="000000"/>
          <w:sz w:val="22"/>
          <w:szCs w:val="22"/>
        </w:rPr>
        <w:t>Заринского</w:t>
      </w:r>
      <w:proofErr w:type="spellEnd"/>
      <w:r w:rsidRPr="00BA4FDA">
        <w:rPr>
          <w:rStyle w:val="2"/>
          <w:color w:val="000000"/>
          <w:sz w:val="22"/>
          <w:szCs w:val="22"/>
        </w:rPr>
        <w:t xml:space="preserve"> района Алтайского края от 12.05.2023 № 15 «</w:t>
      </w:r>
      <w:r w:rsidRPr="00BA4FDA">
        <w:rPr>
          <w:sz w:val="22"/>
          <w:szCs w:val="22"/>
        </w:rPr>
        <w:t xml:space="preserve">Об утверждении Положения о старостах сельских населённых пунктов в муниципальном образование Яновский сельсовет </w:t>
      </w:r>
      <w:proofErr w:type="spellStart"/>
      <w:r w:rsidRPr="00BA4FDA">
        <w:rPr>
          <w:sz w:val="22"/>
          <w:szCs w:val="22"/>
        </w:rPr>
        <w:t>Заринского</w:t>
      </w:r>
      <w:proofErr w:type="spellEnd"/>
      <w:r w:rsidRPr="00BA4FDA">
        <w:rPr>
          <w:sz w:val="22"/>
          <w:szCs w:val="22"/>
        </w:rPr>
        <w:t xml:space="preserve"> района Алтайского края</w:t>
      </w:r>
      <w:r w:rsidRPr="00BA4FDA">
        <w:rPr>
          <w:rStyle w:val="2"/>
          <w:color w:val="000000"/>
          <w:sz w:val="22"/>
          <w:szCs w:val="22"/>
        </w:rPr>
        <w:t>».</w:t>
      </w:r>
    </w:p>
    <w:p w:rsidR="00BA4FDA" w:rsidRPr="00BA4FDA" w:rsidRDefault="00BA4FDA" w:rsidP="00BA4FDA">
      <w:pPr>
        <w:ind w:firstLine="708"/>
        <w:jc w:val="both"/>
        <w:rPr>
          <w:rFonts w:ascii="Times New Roman" w:hAnsi="Times New Roman" w:cs="Times New Roman"/>
        </w:rPr>
      </w:pPr>
      <w:r w:rsidRPr="00BA4FDA">
        <w:rPr>
          <w:rFonts w:ascii="Times New Roman" w:hAnsi="Times New Roman" w:cs="Times New Roman"/>
        </w:rPr>
        <w:t xml:space="preserve">3. Опубликовать настоящее решение в установленном законом порядке. </w:t>
      </w:r>
    </w:p>
    <w:p w:rsidR="00BA4FDA" w:rsidRPr="00BA4FDA" w:rsidRDefault="00BA4FDA" w:rsidP="00BA4FDA">
      <w:pPr>
        <w:ind w:firstLine="708"/>
        <w:jc w:val="both"/>
        <w:rPr>
          <w:rFonts w:ascii="Times New Roman" w:hAnsi="Times New Roman" w:cs="Times New Roman"/>
        </w:rPr>
      </w:pPr>
      <w:r w:rsidRPr="00BA4FDA">
        <w:rPr>
          <w:rFonts w:ascii="Times New Roman" w:hAnsi="Times New Roman" w:cs="Times New Roman"/>
        </w:rPr>
        <w:t xml:space="preserve">4. Контроль за исполнением настоящего решения оставляю за собой. </w:t>
      </w:r>
    </w:p>
    <w:p w:rsidR="00BA4FDA" w:rsidRDefault="00BA4FDA" w:rsidP="00BA4FDA">
      <w:pPr>
        <w:spacing w:after="0"/>
        <w:ind w:firstLine="708"/>
        <w:jc w:val="right"/>
        <w:rPr>
          <w:rFonts w:ascii="Times New Roman" w:hAnsi="Times New Roman" w:cs="Times New Roman"/>
        </w:rPr>
      </w:pPr>
      <w:r w:rsidRPr="00BA4FDA">
        <w:rPr>
          <w:rFonts w:ascii="Times New Roman" w:hAnsi="Times New Roman" w:cs="Times New Roman"/>
        </w:rPr>
        <w:t xml:space="preserve">Глава сельсовета                                                                          </w:t>
      </w:r>
    </w:p>
    <w:p w:rsidR="00BA4FDA" w:rsidRPr="00BA4FDA" w:rsidRDefault="00BA4FDA" w:rsidP="00BA4FDA">
      <w:pPr>
        <w:spacing w:after="0"/>
        <w:ind w:firstLine="708"/>
        <w:jc w:val="right"/>
        <w:rPr>
          <w:rFonts w:ascii="Arial" w:hAnsi="Arial" w:cs="Arial"/>
        </w:rPr>
      </w:pPr>
      <w:r w:rsidRPr="00BA4FDA">
        <w:rPr>
          <w:rFonts w:ascii="Times New Roman" w:hAnsi="Times New Roman" w:cs="Times New Roman"/>
        </w:rPr>
        <w:t xml:space="preserve"> Н.Б. Лавринова</w:t>
      </w:r>
    </w:p>
    <w:p w:rsidR="00BA4FDA" w:rsidRPr="00BA4FDA" w:rsidRDefault="00BA4FDA" w:rsidP="00BA4FDA">
      <w:pPr>
        <w:pStyle w:val="a4"/>
        <w:ind w:right="483"/>
        <w:jc w:val="center"/>
        <w:rPr>
          <w:rFonts w:ascii="Times New Roman" w:hAnsi="Times New Roman" w:cs="Times New Roman"/>
        </w:rPr>
      </w:pPr>
      <w:r w:rsidRPr="00BA4FDA">
        <w:rPr>
          <w:rFonts w:ascii="Times New Roman" w:hAnsi="Times New Roman" w:cs="Times New Roman"/>
        </w:rPr>
        <w:t xml:space="preserve">                                                                </w:t>
      </w:r>
    </w:p>
    <w:p w:rsidR="00BA4FDA" w:rsidRPr="00BA4FDA" w:rsidRDefault="00BA4FDA" w:rsidP="00BA4FDA">
      <w:pPr>
        <w:pStyle w:val="a4"/>
        <w:ind w:right="483"/>
        <w:jc w:val="center"/>
        <w:rPr>
          <w:rFonts w:ascii="Times New Roman" w:hAnsi="Times New Roman" w:cs="Times New Roman"/>
        </w:rPr>
      </w:pPr>
      <w:r w:rsidRPr="00BA4FDA">
        <w:rPr>
          <w:rFonts w:ascii="Times New Roman" w:hAnsi="Times New Roman" w:cs="Times New Roman"/>
        </w:rPr>
        <w:t xml:space="preserve">                                                           </w:t>
      </w:r>
    </w:p>
    <w:p w:rsidR="00BA4FDA" w:rsidRPr="00BA4FDA" w:rsidRDefault="00BA4FDA" w:rsidP="00BA4FDA">
      <w:pPr>
        <w:pStyle w:val="a4"/>
        <w:ind w:right="483"/>
        <w:jc w:val="right"/>
        <w:rPr>
          <w:rFonts w:ascii="Times New Roman" w:hAnsi="Times New Roman" w:cs="Times New Roman"/>
        </w:rPr>
      </w:pPr>
      <w:r w:rsidRPr="00BA4FDA">
        <w:rPr>
          <w:rFonts w:ascii="Times New Roman" w:hAnsi="Times New Roman" w:cs="Times New Roman"/>
        </w:rPr>
        <w:t xml:space="preserve">                            Приложение</w:t>
      </w:r>
    </w:p>
    <w:p w:rsidR="00BA4FDA" w:rsidRPr="00BA4FDA" w:rsidRDefault="00BA4FDA" w:rsidP="00BA4FDA">
      <w:pPr>
        <w:pStyle w:val="a4"/>
        <w:ind w:right="483"/>
        <w:jc w:val="right"/>
        <w:rPr>
          <w:rFonts w:ascii="Times New Roman" w:hAnsi="Times New Roman" w:cs="Times New Roman"/>
          <w:color w:val="000000"/>
        </w:rPr>
      </w:pPr>
      <w:r w:rsidRPr="00BA4FDA">
        <w:rPr>
          <w:rFonts w:ascii="Times New Roman" w:hAnsi="Times New Roman" w:cs="Times New Roman"/>
          <w:color w:val="000000"/>
        </w:rPr>
        <w:t>Утверждено решением Собрания депутатов</w:t>
      </w:r>
    </w:p>
    <w:p w:rsidR="00BA4FDA" w:rsidRPr="00BA4FDA" w:rsidRDefault="00BA4FDA" w:rsidP="00BA4FDA">
      <w:pPr>
        <w:pStyle w:val="a4"/>
        <w:ind w:right="483"/>
        <w:jc w:val="right"/>
        <w:rPr>
          <w:rFonts w:ascii="Times New Roman" w:hAnsi="Times New Roman" w:cs="Times New Roman"/>
          <w:color w:val="000000"/>
        </w:rPr>
      </w:pPr>
      <w:r w:rsidRPr="00BA4FDA">
        <w:rPr>
          <w:rFonts w:ascii="Times New Roman" w:hAnsi="Times New Roman" w:cs="Times New Roman"/>
          <w:color w:val="000000"/>
        </w:rPr>
        <w:t xml:space="preserve">                                                                            Яновского сельсовета </w:t>
      </w:r>
      <w:proofErr w:type="spellStart"/>
      <w:r w:rsidRPr="00BA4FDA">
        <w:rPr>
          <w:rFonts w:ascii="Times New Roman" w:hAnsi="Times New Roman" w:cs="Times New Roman"/>
          <w:color w:val="000000"/>
        </w:rPr>
        <w:t>Заринского</w:t>
      </w:r>
      <w:proofErr w:type="spellEnd"/>
      <w:r w:rsidRPr="00BA4FDA">
        <w:rPr>
          <w:rFonts w:ascii="Times New Roman" w:hAnsi="Times New Roman" w:cs="Times New Roman"/>
          <w:color w:val="000000"/>
        </w:rPr>
        <w:t xml:space="preserve"> района</w:t>
      </w:r>
    </w:p>
    <w:p w:rsidR="00BA4FDA" w:rsidRPr="00BA4FDA" w:rsidRDefault="00BA4FDA" w:rsidP="00BA4FDA">
      <w:pPr>
        <w:pStyle w:val="a4"/>
        <w:ind w:right="483"/>
        <w:jc w:val="right"/>
        <w:rPr>
          <w:color w:val="000000"/>
        </w:rPr>
      </w:pPr>
      <w:r w:rsidRPr="00BA4FDA">
        <w:rPr>
          <w:rFonts w:ascii="Times New Roman" w:hAnsi="Times New Roman" w:cs="Times New Roman"/>
          <w:color w:val="000000"/>
        </w:rPr>
        <w:t xml:space="preserve">                                                               Алтайского края </w:t>
      </w:r>
      <w:r w:rsidR="00C752EA" w:rsidRPr="00BA4FDA">
        <w:rPr>
          <w:rFonts w:ascii="Times New Roman" w:hAnsi="Times New Roman" w:cs="Times New Roman"/>
          <w:color w:val="000000"/>
        </w:rPr>
        <w:t>от 23.07.2026</w:t>
      </w:r>
      <w:r w:rsidRPr="00BA4FDA">
        <w:rPr>
          <w:rFonts w:ascii="Times New Roman" w:hAnsi="Times New Roman" w:cs="Times New Roman"/>
          <w:color w:val="000000"/>
        </w:rPr>
        <w:t xml:space="preserve"> № 40</w:t>
      </w:r>
    </w:p>
    <w:p w:rsidR="00BA4FDA" w:rsidRPr="00BA4FDA" w:rsidRDefault="00BA4FDA" w:rsidP="00BA4FDA">
      <w:pPr>
        <w:pStyle w:val="a4"/>
        <w:jc w:val="right"/>
        <w:rPr>
          <w:color w:val="000000"/>
        </w:rPr>
      </w:pPr>
      <w:r w:rsidRPr="00BA4FDA">
        <w:rPr>
          <w:color w:val="000000"/>
        </w:rPr>
        <w:t xml:space="preserve">                                                                                     </w:t>
      </w:r>
    </w:p>
    <w:p w:rsidR="00BA4FDA" w:rsidRPr="00BA4FDA" w:rsidRDefault="00BA4FDA" w:rsidP="00BA4FDA">
      <w:pPr>
        <w:pStyle w:val="a4"/>
        <w:jc w:val="right"/>
      </w:pPr>
    </w:p>
    <w:p w:rsidR="00BA4FDA" w:rsidRPr="00BA4FDA" w:rsidRDefault="00BA4FDA" w:rsidP="00BA4FD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BA4FDA">
        <w:rPr>
          <w:rFonts w:ascii="Times New Roman" w:hAnsi="Times New Roman" w:cs="Times New Roman"/>
          <w:b/>
        </w:rPr>
        <w:t xml:space="preserve">ПОЛОЖЕНИЕ </w:t>
      </w:r>
    </w:p>
    <w:p w:rsidR="00BA4FDA" w:rsidRPr="00BA4FDA" w:rsidRDefault="00BA4FDA" w:rsidP="00BA4FDA">
      <w:pPr>
        <w:autoSpaceDE w:val="0"/>
        <w:autoSpaceDN w:val="0"/>
        <w:adjustRightInd w:val="0"/>
        <w:spacing w:after="0"/>
        <w:ind w:left="709" w:right="276" w:hanging="142"/>
        <w:jc w:val="center"/>
        <w:rPr>
          <w:rFonts w:ascii="Times New Roman" w:hAnsi="Times New Roman" w:cs="Times New Roman"/>
          <w:b/>
        </w:rPr>
      </w:pPr>
      <w:r w:rsidRPr="00BA4FDA">
        <w:rPr>
          <w:rFonts w:ascii="Times New Roman" w:hAnsi="Times New Roman" w:cs="Times New Roman"/>
          <w:b/>
        </w:rPr>
        <w:t xml:space="preserve">о старостах сельских населённых пунктов муниципального образования сельское поселение Яновский сельсовет </w:t>
      </w:r>
      <w:proofErr w:type="spellStart"/>
      <w:r w:rsidRPr="00BA4FDA">
        <w:rPr>
          <w:rFonts w:ascii="Times New Roman" w:hAnsi="Times New Roman" w:cs="Times New Roman"/>
          <w:b/>
        </w:rPr>
        <w:t>Заринского</w:t>
      </w:r>
      <w:proofErr w:type="spellEnd"/>
      <w:r w:rsidRPr="00BA4FDA">
        <w:rPr>
          <w:rFonts w:ascii="Times New Roman" w:hAnsi="Times New Roman" w:cs="Times New Roman"/>
          <w:b/>
        </w:rPr>
        <w:t xml:space="preserve"> района Алтайского края</w:t>
      </w:r>
    </w:p>
    <w:p w:rsidR="00BA4FDA" w:rsidRPr="00BA4FDA" w:rsidRDefault="00BA4FDA" w:rsidP="00BA4FDA">
      <w:pPr>
        <w:pStyle w:val="21"/>
        <w:numPr>
          <w:ilvl w:val="0"/>
          <w:numId w:val="3"/>
        </w:numPr>
        <w:shd w:val="clear" w:color="auto" w:fill="auto"/>
        <w:tabs>
          <w:tab w:val="left" w:pos="1068"/>
        </w:tabs>
        <w:spacing w:before="0" w:after="0" w:line="298" w:lineRule="exact"/>
        <w:ind w:right="-291" w:firstLine="993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 xml:space="preserve"> Настоящее Положение разработано в соответствии с Федеральным законом от 20.03.2025 № ЗЗ-ФЗ «Об общих принципах организации местного самоуправления в единой системе публичной власти», Законом Алтайского края от 31.10.2018 № 79-ЗС «О старостах сельских населенных пунктов Алтайского края», Уставом муниципального образования сельское поселение Яновский сельсовет </w:t>
      </w:r>
      <w:proofErr w:type="spellStart"/>
      <w:r w:rsidRPr="00BA4FDA">
        <w:rPr>
          <w:rStyle w:val="2"/>
          <w:color w:val="000000"/>
          <w:sz w:val="22"/>
          <w:szCs w:val="22"/>
        </w:rPr>
        <w:t>Заринского</w:t>
      </w:r>
      <w:proofErr w:type="spellEnd"/>
      <w:r w:rsidRPr="00BA4FDA">
        <w:rPr>
          <w:rStyle w:val="2"/>
          <w:color w:val="000000"/>
          <w:sz w:val="22"/>
          <w:szCs w:val="22"/>
        </w:rPr>
        <w:t xml:space="preserve"> района Алтайского края.</w:t>
      </w:r>
    </w:p>
    <w:p w:rsidR="00BA4FDA" w:rsidRPr="00BA4FDA" w:rsidRDefault="00BA4FDA" w:rsidP="00BA4FDA">
      <w:pPr>
        <w:pStyle w:val="21"/>
        <w:numPr>
          <w:ilvl w:val="0"/>
          <w:numId w:val="3"/>
        </w:numPr>
        <w:shd w:val="clear" w:color="auto" w:fill="auto"/>
        <w:tabs>
          <w:tab w:val="left" w:pos="1068"/>
        </w:tabs>
        <w:spacing w:before="0" w:after="0" w:line="298" w:lineRule="exact"/>
        <w:ind w:right="-291" w:firstLine="993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(вопросов местного значения) в сельском населенном пункте, расположенном в поселении, муниципальном округе или городском округе, может назначаться староста сельского населенного пункта Алтайского края(далее-староста).</w:t>
      </w:r>
    </w:p>
    <w:p w:rsidR="00BA4FDA" w:rsidRPr="00BA4FDA" w:rsidRDefault="00BA4FDA" w:rsidP="00BA4FDA">
      <w:pPr>
        <w:pStyle w:val="21"/>
        <w:numPr>
          <w:ilvl w:val="0"/>
          <w:numId w:val="3"/>
        </w:numPr>
        <w:shd w:val="clear" w:color="auto" w:fill="auto"/>
        <w:tabs>
          <w:tab w:val="left" w:pos="1195"/>
        </w:tabs>
        <w:spacing w:before="0" w:after="0" w:line="298" w:lineRule="exact"/>
        <w:ind w:right="-291" w:firstLine="993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 xml:space="preserve">Должность старосты не является государственной должностью, должностью государственной гражданской службы, муниципальной должностью или должностью муниципальной службы. Староста не состоит в трудовых отношениях и иных непосредственно связанных с ними отношениях с органами </w:t>
      </w:r>
      <w:r w:rsidRPr="00BA4FDA">
        <w:rPr>
          <w:rStyle w:val="2"/>
          <w:color w:val="000000"/>
          <w:sz w:val="22"/>
          <w:szCs w:val="22"/>
        </w:rPr>
        <w:lastRenderedPageBreak/>
        <w:t>местного самоуправления.</w:t>
      </w:r>
    </w:p>
    <w:p w:rsidR="00BA4FDA" w:rsidRPr="00BA4FDA" w:rsidRDefault="00BA4FDA" w:rsidP="00BA4FDA">
      <w:pPr>
        <w:pStyle w:val="21"/>
        <w:numPr>
          <w:ilvl w:val="0"/>
          <w:numId w:val="3"/>
        </w:numPr>
        <w:shd w:val="clear" w:color="auto" w:fill="auto"/>
        <w:tabs>
          <w:tab w:val="left" w:pos="1068"/>
        </w:tabs>
        <w:spacing w:before="0" w:after="0" w:line="298" w:lineRule="exact"/>
        <w:ind w:right="-291" w:firstLine="993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 xml:space="preserve">Староста назначается Собранием депутатов Яновского сельсовета </w:t>
      </w:r>
      <w:proofErr w:type="spellStart"/>
      <w:r w:rsidRPr="00BA4FDA">
        <w:rPr>
          <w:rStyle w:val="2"/>
          <w:color w:val="000000"/>
          <w:sz w:val="22"/>
          <w:szCs w:val="22"/>
        </w:rPr>
        <w:t>Заринского</w:t>
      </w:r>
      <w:proofErr w:type="spellEnd"/>
      <w:r w:rsidRPr="00BA4FDA">
        <w:rPr>
          <w:rStyle w:val="2"/>
          <w:color w:val="000000"/>
          <w:sz w:val="22"/>
          <w:szCs w:val="22"/>
        </w:rPr>
        <w:t xml:space="preserve"> района Алтайского края по представлению собрания граждан сельского населенного пункта. Собрание граждан сельского населенного пункта по вопросу выдвижения кандидатуры старосты сельского населенного пункта проводится в соответствии с нормативным правовым актом Собрания депутатов Яновского сельсовета, регламентирующим порядок организации и проведения собрания граждан.</w:t>
      </w:r>
    </w:p>
    <w:p w:rsidR="00BA4FDA" w:rsidRPr="00BA4FDA" w:rsidRDefault="00BA4FDA" w:rsidP="00BA4FDA">
      <w:pPr>
        <w:pStyle w:val="21"/>
        <w:shd w:val="clear" w:color="auto" w:fill="auto"/>
        <w:spacing w:before="0" w:after="0" w:line="298" w:lineRule="exact"/>
        <w:ind w:right="-291" w:firstLine="708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Кандидатура старосты может представляться путем самовыдвижения на собрании граждан сельского населенного пункта, по предложению органа местного самоуправления, в состав которого входит сельский населенный пункт, или по предложению не менее чем 10 жителей сельского населенного пункта, в котором предполагается назначение старосты.</w:t>
      </w:r>
    </w:p>
    <w:p w:rsidR="00BA4FDA" w:rsidRPr="00BA4FDA" w:rsidRDefault="00BA4FDA" w:rsidP="00BA4FDA">
      <w:pPr>
        <w:pStyle w:val="21"/>
        <w:shd w:val="clear" w:color="auto" w:fill="auto"/>
        <w:spacing w:before="0" w:after="0" w:line="298" w:lineRule="exact"/>
        <w:ind w:right="407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 xml:space="preserve">Представление собрания граждан сельского населенного пункта по вопросу назначения старосты рассматривается на ближайшей сессии Собрания </w:t>
      </w:r>
      <w:r w:rsidR="00C752EA" w:rsidRPr="00BA4FDA">
        <w:rPr>
          <w:rStyle w:val="2"/>
          <w:color w:val="000000"/>
          <w:sz w:val="22"/>
          <w:szCs w:val="22"/>
        </w:rPr>
        <w:t>депутатов Яновского</w:t>
      </w:r>
      <w:r w:rsidRPr="00BA4FDA">
        <w:rPr>
          <w:rStyle w:val="2"/>
          <w:color w:val="000000"/>
          <w:sz w:val="22"/>
          <w:szCs w:val="22"/>
        </w:rPr>
        <w:t xml:space="preserve"> сельсовета.</w:t>
      </w:r>
    </w:p>
    <w:p w:rsidR="00BA4FDA" w:rsidRPr="00BA4FDA" w:rsidRDefault="00BA4FDA" w:rsidP="00BA4FDA">
      <w:pPr>
        <w:pStyle w:val="21"/>
        <w:numPr>
          <w:ilvl w:val="0"/>
          <w:numId w:val="3"/>
        </w:numPr>
        <w:shd w:val="clear" w:color="auto" w:fill="auto"/>
        <w:tabs>
          <w:tab w:val="left" w:pos="1195"/>
        </w:tabs>
        <w:spacing w:before="0" w:after="0" w:line="298" w:lineRule="exact"/>
        <w:ind w:right="-291" w:firstLine="993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 xml:space="preserve"> Староста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и граждан Российской Федерации, достигших на день представления собранием граждан восемнадцатилетнего возраста и имеющих в собственности жилое помещение, расположенное на территории данного сельского населенного пункта.</w:t>
      </w:r>
    </w:p>
    <w:p w:rsidR="00BA4FDA" w:rsidRPr="00BA4FDA" w:rsidRDefault="00BA4FDA" w:rsidP="00BA4FDA">
      <w:pPr>
        <w:pStyle w:val="21"/>
        <w:numPr>
          <w:ilvl w:val="0"/>
          <w:numId w:val="3"/>
        </w:numPr>
        <w:shd w:val="clear" w:color="auto" w:fill="auto"/>
        <w:tabs>
          <w:tab w:val="left" w:pos="1092"/>
        </w:tabs>
        <w:spacing w:before="0" w:after="0" w:line="298" w:lineRule="exact"/>
        <w:ind w:firstLine="993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Старостой не может быть назначено лицо:</w:t>
      </w:r>
    </w:p>
    <w:p w:rsidR="00BA4FDA" w:rsidRPr="00BA4FDA" w:rsidRDefault="00BA4FDA" w:rsidP="00BA4FDA">
      <w:pPr>
        <w:pStyle w:val="21"/>
        <w:numPr>
          <w:ilvl w:val="0"/>
          <w:numId w:val="4"/>
        </w:numPr>
        <w:shd w:val="clear" w:color="auto" w:fill="auto"/>
        <w:tabs>
          <w:tab w:val="left" w:pos="1085"/>
        </w:tabs>
        <w:spacing w:before="0" w:after="0" w:line="298" w:lineRule="exact"/>
        <w:ind w:left="709" w:right="-291" w:hanging="709"/>
        <w:rPr>
          <w:rStyle w:val="2"/>
          <w:sz w:val="22"/>
          <w:szCs w:val="22"/>
          <w:shd w:val="clear" w:color="auto" w:fill="auto"/>
        </w:rPr>
      </w:pPr>
      <w:r w:rsidRPr="00BA4FDA">
        <w:rPr>
          <w:rStyle w:val="2"/>
          <w:color w:val="000000"/>
          <w:sz w:val="22"/>
          <w:szCs w:val="22"/>
        </w:rPr>
        <w:t>замещающее государственную должность, должность государственной гражданской службы;</w:t>
      </w:r>
    </w:p>
    <w:p w:rsidR="00BA4FDA" w:rsidRPr="00BA4FDA" w:rsidRDefault="00BA4FDA" w:rsidP="00BA4FDA">
      <w:pPr>
        <w:pStyle w:val="21"/>
        <w:shd w:val="clear" w:color="auto" w:fill="auto"/>
        <w:tabs>
          <w:tab w:val="left" w:pos="1130"/>
        </w:tabs>
        <w:spacing w:before="0" w:after="0" w:line="298" w:lineRule="exact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2)       признанное судом недееспособным или ограниченно дееспособным;</w:t>
      </w:r>
    </w:p>
    <w:p w:rsidR="00BA4FDA" w:rsidRPr="00BA4FDA" w:rsidRDefault="00BA4FDA" w:rsidP="00BA4FDA">
      <w:pPr>
        <w:pStyle w:val="21"/>
        <w:shd w:val="clear" w:color="auto" w:fill="auto"/>
        <w:tabs>
          <w:tab w:val="left" w:pos="1130"/>
        </w:tabs>
        <w:spacing w:before="0" w:after="0" w:line="298" w:lineRule="exact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3)      имеющее непогашенную или неснятую судимость;</w:t>
      </w:r>
    </w:p>
    <w:p w:rsidR="00BA4FDA" w:rsidRPr="00BA4FDA" w:rsidRDefault="00BA4FDA" w:rsidP="00BA4FDA">
      <w:pPr>
        <w:pStyle w:val="21"/>
        <w:shd w:val="clear" w:color="auto" w:fill="auto"/>
        <w:tabs>
          <w:tab w:val="left" w:pos="1130"/>
        </w:tabs>
        <w:spacing w:before="0" w:after="0" w:line="298" w:lineRule="exact"/>
        <w:rPr>
          <w:rStyle w:val="2"/>
          <w:color w:val="000000"/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4)      имеющее статус иностранного агента.</w:t>
      </w:r>
    </w:p>
    <w:p w:rsidR="00BA4FDA" w:rsidRPr="00BA4FDA" w:rsidRDefault="00BA4FDA" w:rsidP="00BA4FDA">
      <w:pPr>
        <w:pStyle w:val="21"/>
        <w:shd w:val="clear" w:color="auto" w:fill="auto"/>
        <w:tabs>
          <w:tab w:val="left" w:pos="1130"/>
        </w:tabs>
        <w:spacing w:before="0" w:after="0" w:line="298" w:lineRule="exact"/>
        <w:rPr>
          <w:sz w:val="22"/>
          <w:szCs w:val="22"/>
        </w:rPr>
      </w:pPr>
    </w:p>
    <w:p w:rsidR="00BA4FDA" w:rsidRPr="00BA4FDA" w:rsidRDefault="00BA4FDA" w:rsidP="00BA4FDA">
      <w:pPr>
        <w:pStyle w:val="21"/>
        <w:numPr>
          <w:ilvl w:val="0"/>
          <w:numId w:val="3"/>
        </w:numPr>
        <w:shd w:val="clear" w:color="auto" w:fill="auto"/>
        <w:tabs>
          <w:tab w:val="left" w:pos="1052"/>
        </w:tabs>
        <w:spacing w:before="0" w:after="0" w:line="298" w:lineRule="exact"/>
        <w:ind w:right="-291" w:firstLine="993"/>
        <w:rPr>
          <w:rStyle w:val="2"/>
          <w:sz w:val="22"/>
          <w:szCs w:val="22"/>
          <w:shd w:val="clear" w:color="auto" w:fill="auto"/>
        </w:rPr>
      </w:pPr>
      <w:r w:rsidRPr="00BA4FDA">
        <w:rPr>
          <w:rStyle w:val="2"/>
          <w:color w:val="000000"/>
          <w:sz w:val="22"/>
          <w:szCs w:val="22"/>
        </w:rPr>
        <w:t xml:space="preserve">Срок полномочий старосты устанавливается Уставом муниципального образования сельское поселение Яновский сельсовет </w:t>
      </w:r>
      <w:proofErr w:type="spellStart"/>
      <w:r w:rsidRPr="00BA4FDA">
        <w:rPr>
          <w:rStyle w:val="2"/>
          <w:color w:val="000000"/>
          <w:sz w:val="22"/>
          <w:szCs w:val="22"/>
        </w:rPr>
        <w:t>Заринского</w:t>
      </w:r>
      <w:proofErr w:type="spellEnd"/>
      <w:r w:rsidRPr="00BA4FDA">
        <w:rPr>
          <w:rStyle w:val="2"/>
          <w:color w:val="000000"/>
          <w:sz w:val="22"/>
          <w:szCs w:val="22"/>
        </w:rPr>
        <w:t xml:space="preserve"> района Алтайского края и не может быть менее двух и более пяти лет.</w:t>
      </w:r>
    </w:p>
    <w:p w:rsidR="00BA4FDA" w:rsidRPr="00BA4FDA" w:rsidRDefault="00BA4FDA" w:rsidP="00BA4FDA">
      <w:pPr>
        <w:pStyle w:val="21"/>
        <w:numPr>
          <w:ilvl w:val="0"/>
          <w:numId w:val="3"/>
        </w:numPr>
        <w:shd w:val="clear" w:color="auto" w:fill="auto"/>
        <w:tabs>
          <w:tab w:val="left" w:pos="1061"/>
        </w:tabs>
        <w:spacing w:before="0" w:after="0" w:line="298" w:lineRule="exact"/>
        <w:ind w:right="-291" w:firstLine="851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Полномочия старосты прекращаются досрочно по решению Собрание депутатов Яновского сельсовета, по представлению собрания граждан сельского населенного пункта, а также в случае:</w:t>
      </w:r>
    </w:p>
    <w:p w:rsidR="00BA4FDA" w:rsidRPr="00BA4FDA" w:rsidRDefault="00BA4FDA" w:rsidP="00BA4FDA">
      <w:pPr>
        <w:pStyle w:val="21"/>
        <w:numPr>
          <w:ilvl w:val="0"/>
          <w:numId w:val="5"/>
        </w:numPr>
        <w:shd w:val="clear" w:color="auto" w:fill="auto"/>
        <w:tabs>
          <w:tab w:val="left" w:pos="1101"/>
        </w:tabs>
        <w:spacing w:before="0" w:after="0" w:line="298" w:lineRule="exact"/>
        <w:ind w:firstLine="760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смерти;</w:t>
      </w:r>
    </w:p>
    <w:p w:rsidR="00BA4FDA" w:rsidRPr="00BA4FDA" w:rsidRDefault="00BA4FDA" w:rsidP="00BA4FDA">
      <w:pPr>
        <w:pStyle w:val="21"/>
        <w:numPr>
          <w:ilvl w:val="0"/>
          <w:numId w:val="5"/>
        </w:numPr>
        <w:shd w:val="clear" w:color="auto" w:fill="auto"/>
        <w:tabs>
          <w:tab w:val="left" w:pos="1130"/>
        </w:tabs>
        <w:spacing w:before="0" w:after="0" w:line="298" w:lineRule="exact"/>
        <w:ind w:firstLine="760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прекращения полномочий по собственному желанию;</w:t>
      </w:r>
    </w:p>
    <w:p w:rsidR="00BA4FDA" w:rsidRPr="00BA4FDA" w:rsidRDefault="00BA4FDA" w:rsidP="00BA4FDA">
      <w:pPr>
        <w:pStyle w:val="21"/>
        <w:numPr>
          <w:ilvl w:val="0"/>
          <w:numId w:val="5"/>
        </w:numPr>
        <w:shd w:val="clear" w:color="auto" w:fill="auto"/>
        <w:tabs>
          <w:tab w:val="left" w:pos="1130"/>
        </w:tabs>
        <w:spacing w:before="0" w:after="0" w:line="298" w:lineRule="exact"/>
        <w:ind w:firstLine="760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признания судом недееспособным или ограниченно дееспособным;</w:t>
      </w:r>
    </w:p>
    <w:p w:rsidR="00BA4FDA" w:rsidRPr="00BA4FDA" w:rsidRDefault="00BA4FDA" w:rsidP="00BA4FDA">
      <w:pPr>
        <w:pStyle w:val="21"/>
        <w:numPr>
          <w:ilvl w:val="0"/>
          <w:numId w:val="5"/>
        </w:numPr>
        <w:shd w:val="clear" w:color="auto" w:fill="auto"/>
        <w:tabs>
          <w:tab w:val="left" w:pos="1130"/>
        </w:tabs>
        <w:spacing w:before="0" w:after="0" w:line="298" w:lineRule="exact"/>
        <w:ind w:firstLine="760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признания судом безвестно отсутствующим или объявления умершим;</w:t>
      </w:r>
    </w:p>
    <w:p w:rsidR="00BA4FDA" w:rsidRPr="00BA4FDA" w:rsidRDefault="00BA4FDA" w:rsidP="00BA4FDA">
      <w:pPr>
        <w:pStyle w:val="21"/>
        <w:numPr>
          <w:ilvl w:val="0"/>
          <w:numId w:val="5"/>
        </w:numPr>
        <w:shd w:val="clear" w:color="auto" w:fill="auto"/>
        <w:tabs>
          <w:tab w:val="left" w:pos="1095"/>
        </w:tabs>
        <w:spacing w:before="0" w:after="0" w:line="298" w:lineRule="exact"/>
        <w:ind w:left="709" w:right="417" w:firstLine="51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вступления в отношении старосты в законную силу обвинительного приговора суда;</w:t>
      </w:r>
    </w:p>
    <w:p w:rsidR="00BA4FDA" w:rsidRPr="00BA4FDA" w:rsidRDefault="00BA4FDA" w:rsidP="00BA4FDA">
      <w:pPr>
        <w:pStyle w:val="21"/>
        <w:numPr>
          <w:ilvl w:val="0"/>
          <w:numId w:val="5"/>
        </w:numPr>
        <w:shd w:val="clear" w:color="auto" w:fill="auto"/>
        <w:tabs>
          <w:tab w:val="left" w:pos="1125"/>
        </w:tabs>
        <w:spacing w:before="0" w:after="0" w:line="298" w:lineRule="exact"/>
        <w:ind w:firstLine="760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выезда за пределы Российской Федерации на постоянное место жительства;</w:t>
      </w:r>
    </w:p>
    <w:p w:rsidR="00BA4FDA" w:rsidRPr="00BA4FDA" w:rsidRDefault="00BA4FDA" w:rsidP="00BA4FDA">
      <w:pPr>
        <w:pStyle w:val="21"/>
        <w:numPr>
          <w:ilvl w:val="0"/>
          <w:numId w:val="5"/>
        </w:numPr>
        <w:shd w:val="clear" w:color="auto" w:fill="auto"/>
        <w:tabs>
          <w:tab w:val="left" w:pos="1224"/>
        </w:tabs>
        <w:spacing w:before="0" w:after="0" w:line="298" w:lineRule="exact"/>
        <w:ind w:right="-291" w:firstLine="760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:rsidR="00BA4FDA" w:rsidRPr="00BA4FDA" w:rsidRDefault="00BA4FDA" w:rsidP="00BA4FDA">
      <w:pPr>
        <w:pStyle w:val="21"/>
        <w:numPr>
          <w:ilvl w:val="0"/>
          <w:numId w:val="5"/>
        </w:numPr>
        <w:shd w:val="clear" w:color="auto" w:fill="auto"/>
        <w:tabs>
          <w:tab w:val="left" w:pos="1125"/>
        </w:tabs>
        <w:spacing w:before="0" w:after="0" w:line="298" w:lineRule="exact"/>
        <w:ind w:firstLine="760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приобретения им статуса иностранного агента;</w:t>
      </w:r>
    </w:p>
    <w:p w:rsidR="00BA4FDA" w:rsidRPr="00BA4FDA" w:rsidRDefault="00BA4FDA" w:rsidP="00BA4FDA">
      <w:pPr>
        <w:pStyle w:val="21"/>
        <w:numPr>
          <w:ilvl w:val="0"/>
          <w:numId w:val="5"/>
        </w:numPr>
        <w:shd w:val="clear" w:color="auto" w:fill="auto"/>
        <w:tabs>
          <w:tab w:val="left" w:pos="1090"/>
        </w:tabs>
        <w:spacing w:before="0" w:after="0" w:line="298" w:lineRule="exact"/>
        <w:ind w:left="709" w:right="-291"/>
        <w:rPr>
          <w:rStyle w:val="2"/>
          <w:sz w:val="22"/>
          <w:szCs w:val="22"/>
          <w:shd w:val="clear" w:color="auto" w:fill="auto"/>
        </w:rPr>
      </w:pPr>
      <w:r w:rsidRPr="00BA4FDA">
        <w:rPr>
          <w:rStyle w:val="2"/>
          <w:color w:val="000000"/>
          <w:sz w:val="22"/>
          <w:szCs w:val="22"/>
        </w:rPr>
        <w:t>призыва на военную службу или направления на заменяющую ее альтернативную гражданскую службу.</w:t>
      </w:r>
    </w:p>
    <w:p w:rsidR="00BA4FDA" w:rsidRPr="00BA4FDA" w:rsidRDefault="00BA4FDA" w:rsidP="00BA4FDA">
      <w:pPr>
        <w:pStyle w:val="21"/>
        <w:numPr>
          <w:ilvl w:val="0"/>
          <w:numId w:val="3"/>
        </w:numPr>
        <w:shd w:val="clear" w:color="auto" w:fill="auto"/>
        <w:tabs>
          <w:tab w:val="left" w:pos="1096"/>
        </w:tabs>
        <w:spacing w:before="0" w:after="0" w:line="298" w:lineRule="exact"/>
        <w:ind w:firstLine="1418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Староста для решения возложенных на него задач:</w:t>
      </w:r>
    </w:p>
    <w:p w:rsidR="00BA4FDA" w:rsidRPr="00BA4FDA" w:rsidRDefault="00BA4FDA" w:rsidP="00BA4FDA">
      <w:pPr>
        <w:pStyle w:val="21"/>
        <w:numPr>
          <w:ilvl w:val="0"/>
          <w:numId w:val="6"/>
        </w:numPr>
        <w:shd w:val="clear" w:color="auto" w:fill="auto"/>
        <w:tabs>
          <w:tab w:val="left" w:pos="1090"/>
        </w:tabs>
        <w:spacing w:before="0" w:after="0" w:line="298" w:lineRule="exact"/>
        <w:ind w:right="-291" w:firstLine="709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взаимодействует с органами местного самоуправления, муниципальными предприятиями и учреждениями, и иными организациями по вопросам решения вопросов непосредственного обеспечения жизнедеятельности населения (вопросов местного значения) в сельском населенном пункте, запрашивает у них информацию, затрагивающую интересы жителей сельского населенного пункта;</w:t>
      </w:r>
    </w:p>
    <w:p w:rsidR="00BA4FDA" w:rsidRPr="00BA4FDA" w:rsidRDefault="00BA4FDA" w:rsidP="00BA4FDA">
      <w:pPr>
        <w:pStyle w:val="21"/>
        <w:numPr>
          <w:ilvl w:val="0"/>
          <w:numId w:val="6"/>
        </w:numPr>
        <w:shd w:val="clear" w:color="auto" w:fill="auto"/>
        <w:tabs>
          <w:tab w:val="left" w:pos="1100"/>
        </w:tabs>
        <w:spacing w:before="0" w:after="0" w:line="298" w:lineRule="exact"/>
        <w:ind w:right="-291" w:firstLine="709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 xml:space="preserve">посещает органы местного самоуправления и муниципальные предприятия и учреждения, а также мероприятия, организуемые и проводимые органами местного самоуправления, муниципальными учреждениями и предприятиями, пользуется правом приема руководителями и иными должностными лицами органов местного самоуправления, муниципальных предприятий и учреждений по вопросам решения вопросов непосредственного обеспечения жизнедеятельности населения (вопросов местного </w:t>
      </w:r>
      <w:r w:rsidRPr="00BA4FDA">
        <w:rPr>
          <w:rStyle w:val="2"/>
          <w:color w:val="000000"/>
          <w:sz w:val="22"/>
          <w:szCs w:val="22"/>
        </w:rPr>
        <w:lastRenderedPageBreak/>
        <w:t>значения) в сельском населенном пункте;</w:t>
      </w:r>
    </w:p>
    <w:p w:rsidR="00BA4FDA" w:rsidRPr="00BA4FDA" w:rsidRDefault="00BA4FDA" w:rsidP="00BA4FDA">
      <w:pPr>
        <w:pStyle w:val="21"/>
        <w:numPr>
          <w:ilvl w:val="0"/>
          <w:numId w:val="6"/>
        </w:numPr>
        <w:shd w:val="clear" w:color="auto" w:fill="auto"/>
        <w:tabs>
          <w:tab w:val="left" w:pos="1109"/>
        </w:tabs>
        <w:spacing w:before="0" w:after="0" w:line="298" w:lineRule="exact"/>
        <w:ind w:right="-291" w:firstLine="709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вносит на рассмотрение органов местного самоуправления вопросы, затрагивающие интересы жителей сельского населенного пункта, и принимает участие в их рассмотрении;</w:t>
      </w:r>
    </w:p>
    <w:p w:rsidR="00BA4FDA" w:rsidRPr="00BA4FDA" w:rsidRDefault="00BA4FDA" w:rsidP="00BA4FDA">
      <w:pPr>
        <w:pStyle w:val="21"/>
        <w:numPr>
          <w:ilvl w:val="0"/>
          <w:numId w:val="6"/>
        </w:numPr>
        <w:shd w:val="clear" w:color="auto" w:fill="auto"/>
        <w:tabs>
          <w:tab w:val="left" w:pos="1087"/>
        </w:tabs>
        <w:spacing w:before="0" w:after="0" w:line="298" w:lineRule="exact"/>
        <w:ind w:right="-291" w:firstLine="709"/>
        <w:rPr>
          <w:rStyle w:val="2"/>
          <w:sz w:val="22"/>
          <w:szCs w:val="22"/>
          <w:shd w:val="clear" w:color="auto" w:fill="auto"/>
        </w:rPr>
      </w:pPr>
      <w:r w:rsidRPr="00BA4FDA">
        <w:rPr>
          <w:rStyle w:val="2"/>
          <w:color w:val="000000"/>
          <w:sz w:val="22"/>
          <w:szCs w:val="22"/>
        </w:rPr>
        <w:t>взаимодействует с населением, в том числе посредством участия в сходах, собраниях граждан, направляет по результатам таких мероприятий обращения и предложения, подлежащие обязательному рассмотрению органами местного самоуправления;</w:t>
      </w:r>
    </w:p>
    <w:p w:rsidR="00BA4FDA" w:rsidRPr="00BA4FDA" w:rsidRDefault="00BA4FDA" w:rsidP="00BA4FDA">
      <w:pPr>
        <w:pStyle w:val="21"/>
        <w:numPr>
          <w:ilvl w:val="0"/>
          <w:numId w:val="6"/>
        </w:numPr>
        <w:shd w:val="clear" w:color="auto" w:fill="auto"/>
        <w:tabs>
          <w:tab w:val="left" w:pos="1087"/>
        </w:tabs>
        <w:spacing w:before="0" w:after="0" w:line="298" w:lineRule="exact"/>
        <w:ind w:right="-291" w:firstLine="709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BA4FDA" w:rsidRPr="00BA4FDA" w:rsidRDefault="00BA4FDA" w:rsidP="00BA4FDA">
      <w:pPr>
        <w:pStyle w:val="21"/>
        <w:numPr>
          <w:ilvl w:val="0"/>
          <w:numId w:val="6"/>
        </w:numPr>
        <w:shd w:val="clear" w:color="auto" w:fill="auto"/>
        <w:tabs>
          <w:tab w:val="left" w:pos="1062"/>
        </w:tabs>
        <w:spacing w:before="0" w:after="0" w:line="298" w:lineRule="exact"/>
        <w:ind w:right="-291" w:firstLine="709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BA4FDA" w:rsidRPr="00BA4FDA" w:rsidRDefault="00BA4FDA" w:rsidP="00BA4FDA">
      <w:pPr>
        <w:pStyle w:val="21"/>
        <w:numPr>
          <w:ilvl w:val="0"/>
          <w:numId w:val="6"/>
        </w:numPr>
        <w:shd w:val="clear" w:color="auto" w:fill="auto"/>
        <w:tabs>
          <w:tab w:val="left" w:pos="1066"/>
        </w:tabs>
        <w:spacing w:before="0" w:after="0" w:line="298" w:lineRule="exact"/>
        <w:ind w:right="-291" w:firstLine="709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вправе выступить с инициативой о внесении инициативного проекта по вопросам, имеющим приоритетное значение для жителей сельского населенного пункта;</w:t>
      </w:r>
    </w:p>
    <w:p w:rsidR="00BA4FDA" w:rsidRPr="00BA4FDA" w:rsidRDefault="00BA4FDA" w:rsidP="00BA4FDA">
      <w:pPr>
        <w:pStyle w:val="21"/>
        <w:numPr>
          <w:ilvl w:val="0"/>
          <w:numId w:val="6"/>
        </w:numPr>
        <w:shd w:val="clear" w:color="auto" w:fill="auto"/>
        <w:tabs>
          <w:tab w:val="left" w:pos="1066"/>
        </w:tabs>
        <w:spacing w:before="0" w:after="0" w:line="298" w:lineRule="exact"/>
        <w:ind w:right="-291" w:firstLine="709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в соответствии с Уставом Яновского сельсовета содействует привлечению граждан к выполнению на добровольной основе социально значимых для сельского населенного пункта работ (в том числе дежурств) в целях решения следующих вопросов непосредственного обеспечения жизнедеятельности населения (вопросов местного значения) на территории сельского населенного пункта:</w:t>
      </w:r>
    </w:p>
    <w:p w:rsidR="00BA4FDA" w:rsidRPr="00BA4FDA" w:rsidRDefault="00BA4FDA" w:rsidP="00BA4FDA">
      <w:pPr>
        <w:pStyle w:val="21"/>
        <w:shd w:val="clear" w:color="auto" w:fill="auto"/>
        <w:tabs>
          <w:tab w:val="left" w:pos="1047"/>
        </w:tabs>
        <w:spacing w:before="0" w:after="0" w:line="298" w:lineRule="exact"/>
        <w:ind w:right="-291" w:firstLine="709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а)</w:t>
      </w:r>
      <w:r w:rsidRPr="00BA4FDA">
        <w:rPr>
          <w:rStyle w:val="2"/>
          <w:color w:val="000000"/>
          <w:sz w:val="22"/>
          <w:szCs w:val="22"/>
        </w:rPr>
        <w:tab/>
        <w:t>участие в профилактике терроризма и экстремизма, а также в минимизации и (или) ликвидации последствий проявлений терроризма и экстремизма;</w:t>
      </w:r>
    </w:p>
    <w:p w:rsidR="00BA4FDA" w:rsidRPr="00BA4FDA" w:rsidRDefault="00BA4FDA" w:rsidP="00BA4FDA">
      <w:pPr>
        <w:pStyle w:val="21"/>
        <w:shd w:val="clear" w:color="auto" w:fill="auto"/>
        <w:tabs>
          <w:tab w:val="left" w:pos="1087"/>
        </w:tabs>
        <w:spacing w:before="0" w:after="0" w:line="298" w:lineRule="exact"/>
        <w:ind w:right="-291" w:firstLine="760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б)</w:t>
      </w:r>
      <w:r w:rsidRPr="00BA4FDA">
        <w:rPr>
          <w:rStyle w:val="2"/>
          <w:color w:val="000000"/>
          <w:sz w:val="22"/>
          <w:szCs w:val="22"/>
        </w:rPr>
        <w:tab/>
        <w:t>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сельского населенного пункта, социальную и культурную адаптацию мигрантов, профилактику межнациональных (межэтнических) конфликтов;</w:t>
      </w:r>
    </w:p>
    <w:p w:rsidR="00BA4FDA" w:rsidRPr="00BA4FDA" w:rsidRDefault="00BA4FDA" w:rsidP="00BA4FDA">
      <w:pPr>
        <w:pStyle w:val="21"/>
        <w:shd w:val="clear" w:color="auto" w:fill="auto"/>
        <w:tabs>
          <w:tab w:val="left" w:pos="1087"/>
        </w:tabs>
        <w:spacing w:before="0" w:after="0" w:line="298" w:lineRule="exact"/>
        <w:ind w:left="709" w:right="-291" w:firstLine="51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в)</w:t>
      </w:r>
      <w:r w:rsidRPr="00BA4FDA">
        <w:rPr>
          <w:rStyle w:val="2"/>
          <w:color w:val="000000"/>
          <w:sz w:val="22"/>
          <w:szCs w:val="22"/>
        </w:rPr>
        <w:tab/>
        <w:t>участие в предупреждении и ликвидации последствий чрезвычайных ситуаций;</w:t>
      </w:r>
    </w:p>
    <w:p w:rsidR="00BA4FDA" w:rsidRPr="00BA4FDA" w:rsidRDefault="00BA4FDA" w:rsidP="00BA4FDA">
      <w:pPr>
        <w:pStyle w:val="21"/>
        <w:shd w:val="clear" w:color="auto" w:fill="auto"/>
        <w:tabs>
          <w:tab w:val="left" w:pos="1102"/>
        </w:tabs>
        <w:spacing w:before="0" w:after="0" w:line="298" w:lineRule="exact"/>
        <w:ind w:firstLine="760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г)</w:t>
      </w:r>
      <w:r w:rsidRPr="00BA4FDA">
        <w:rPr>
          <w:rStyle w:val="2"/>
          <w:color w:val="000000"/>
          <w:sz w:val="22"/>
          <w:szCs w:val="22"/>
        </w:rPr>
        <w:tab/>
        <w:t>обеспечение первичных мер пожарной безопасности;</w:t>
      </w:r>
    </w:p>
    <w:p w:rsidR="00BA4FDA" w:rsidRPr="00BA4FDA" w:rsidRDefault="00BA4FDA" w:rsidP="00BA4FDA">
      <w:pPr>
        <w:pStyle w:val="21"/>
        <w:shd w:val="clear" w:color="auto" w:fill="auto"/>
        <w:tabs>
          <w:tab w:val="left" w:pos="1087"/>
        </w:tabs>
        <w:spacing w:before="0" w:after="0" w:line="298" w:lineRule="exact"/>
        <w:ind w:right="-291" w:firstLine="709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д)</w:t>
      </w:r>
      <w:r w:rsidRPr="00BA4FDA">
        <w:rPr>
          <w:rStyle w:val="2"/>
          <w:color w:val="000000"/>
          <w:sz w:val="22"/>
          <w:szCs w:val="22"/>
        </w:rPr>
        <w:tab/>
        <w:t>создание условий для массового отдыха жителей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BA4FDA" w:rsidRPr="00BA4FDA" w:rsidRDefault="00BA4FDA" w:rsidP="00BA4FDA">
      <w:pPr>
        <w:pStyle w:val="21"/>
        <w:shd w:val="clear" w:color="auto" w:fill="auto"/>
        <w:tabs>
          <w:tab w:val="left" w:pos="1087"/>
        </w:tabs>
        <w:spacing w:before="0" w:after="0" w:line="298" w:lineRule="exact"/>
        <w:ind w:right="-291" w:firstLine="851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е)</w:t>
      </w:r>
      <w:r w:rsidRPr="00BA4FDA">
        <w:rPr>
          <w:rStyle w:val="2"/>
          <w:color w:val="000000"/>
          <w:sz w:val="22"/>
          <w:szCs w:val="22"/>
        </w:rPr>
        <w:tab/>
        <w:t>осуществление контроля за соблюдением правил благоустройства территории, организация благоустройства территории в соответствии с указанными правилами, а также организация использования, охраны, защиты, воспроизводства лесов особо охраняемых природных территорий;</w:t>
      </w:r>
    </w:p>
    <w:p w:rsidR="00BA4FDA" w:rsidRPr="00BA4FDA" w:rsidRDefault="00BA4FDA" w:rsidP="00BA4FDA">
      <w:pPr>
        <w:pStyle w:val="21"/>
        <w:shd w:val="clear" w:color="auto" w:fill="auto"/>
        <w:tabs>
          <w:tab w:val="left" w:pos="1154"/>
        </w:tabs>
        <w:spacing w:before="0" w:after="0" w:line="298" w:lineRule="exact"/>
        <w:ind w:firstLine="760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ж)</w:t>
      </w:r>
      <w:r w:rsidRPr="00BA4FDA">
        <w:rPr>
          <w:rStyle w:val="2"/>
          <w:color w:val="000000"/>
          <w:sz w:val="22"/>
          <w:szCs w:val="22"/>
        </w:rPr>
        <w:tab/>
        <w:t>организация мероприятий по охране окружающей среды;</w:t>
      </w:r>
    </w:p>
    <w:p w:rsidR="00BA4FDA" w:rsidRPr="00BA4FDA" w:rsidRDefault="00BA4FDA" w:rsidP="00BA4FDA">
      <w:pPr>
        <w:pStyle w:val="21"/>
        <w:numPr>
          <w:ilvl w:val="0"/>
          <w:numId w:val="6"/>
        </w:numPr>
        <w:shd w:val="clear" w:color="auto" w:fill="auto"/>
        <w:tabs>
          <w:tab w:val="left" w:pos="1087"/>
        </w:tabs>
        <w:spacing w:before="0" w:after="0" w:line="298" w:lineRule="exact"/>
        <w:ind w:right="-291" w:firstLine="709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оказывает содействие органам местного самоуправления и жителям сельского населенного пункта в организации участия в программах и проектах, в том числе с привлечением бюджетных средств, и их реализации, а также в сборе средств самообложения граждан;</w:t>
      </w:r>
    </w:p>
    <w:p w:rsidR="00BA4FDA" w:rsidRPr="00BA4FDA" w:rsidRDefault="00BA4FDA" w:rsidP="00BA4FDA">
      <w:pPr>
        <w:pStyle w:val="21"/>
        <w:numPr>
          <w:ilvl w:val="0"/>
          <w:numId w:val="6"/>
        </w:numPr>
        <w:shd w:val="clear" w:color="auto" w:fill="auto"/>
        <w:tabs>
          <w:tab w:val="left" w:pos="1330"/>
        </w:tabs>
        <w:spacing w:before="0" w:after="0" w:line="298" w:lineRule="exact"/>
        <w:ind w:right="-291" w:firstLine="709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осуществляет иные полномочия, предусмотренные нормативным правовым актом Собрания депутатов Яновского сельсовета в соответствии с законами Алтайского края.</w:t>
      </w:r>
    </w:p>
    <w:p w:rsidR="00BA4FDA" w:rsidRPr="00BA4FDA" w:rsidRDefault="00BA4FDA" w:rsidP="00BA4FDA">
      <w:pPr>
        <w:pStyle w:val="21"/>
        <w:numPr>
          <w:ilvl w:val="0"/>
          <w:numId w:val="3"/>
        </w:numPr>
        <w:shd w:val="clear" w:color="auto" w:fill="auto"/>
        <w:tabs>
          <w:tab w:val="left" w:pos="1158"/>
        </w:tabs>
        <w:spacing w:before="0" w:after="0" w:line="298" w:lineRule="exact"/>
        <w:ind w:right="-291" w:firstLine="709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Старосте выдается удостоверение, подтверждающее его полномочия, по форме согласно приложению, к настоящему Положению. Удостоверение подписывается главой сельсовета.</w:t>
      </w:r>
    </w:p>
    <w:p w:rsidR="00BA4FDA" w:rsidRPr="00BA4FDA" w:rsidRDefault="00BA4FDA" w:rsidP="00BA4FDA">
      <w:pPr>
        <w:pStyle w:val="21"/>
        <w:shd w:val="clear" w:color="auto" w:fill="auto"/>
        <w:tabs>
          <w:tab w:val="left" w:pos="1169"/>
        </w:tabs>
        <w:spacing w:before="0" w:after="0" w:line="298" w:lineRule="exact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 xml:space="preserve">            11.При исполнении своих полномочий староста обязан:</w:t>
      </w:r>
    </w:p>
    <w:p w:rsidR="00BA4FDA" w:rsidRPr="00BA4FDA" w:rsidRDefault="00BA4FDA" w:rsidP="00BA4FDA">
      <w:pPr>
        <w:pStyle w:val="21"/>
        <w:numPr>
          <w:ilvl w:val="0"/>
          <w:numId w:val="7"/>
        </w:numPr>
        <w:shd w:val="clear" w:color="auto" w:fill="auto"/>
        <w:tabs>
          <w:tab w:val="left" w:pos="1062"/>
        </w:tabs>
        <w:spacing w:before="0" w:after="0" w:line="298" w:lineRule="exact"/>
        <w:ind w:right="-291" w:firstLine="709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не допускать конфликтных ситуаций, способных нанести ущерб репутации или авторитету органов и (или) должностных лиц местного самоуправления;</w:t>
      </w:r>
    </w:p>
    <w:p w:rsidR="00BA4FDA" w:rsidRPr="00BA4FDA" w:rsidRDefault="00BA4FDA" w:rsidP="00BA4FDA">
      <w:pPr>
        <w:pStyle w:val="21"/>
        <w:numPr>
          <w:ilvl w:val="0"/>
          <w:numId w:val="7"/>
        </w:numPr>
        <w:shd w:val="clear" w:color="auto" w:fill="auto"/>
        <w:tabs>
          <w:tab w:val="left" w:pos="1087"/>
        </w:tabs>
        <w:spacing w:before="0" w:after="0" w:line="298" w:lineRule="exact"/>
        <w:ind w:right="-291" w:firstLine="709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информировать органы местного самоуправления о состоянии дел в сельском населенном пункте, о ставших ему известными фактах нарушений законодательства Российской Федерации и Алтайского края, уведомлять правоохранительные органы о ставших ему известными фактах правонарушений.</w:t>
      </w:r>
    </w:p>
    <w:p w:rsidR="00BA4FDA" w:rsidRPr="00BA4FDA" w:rsidRDefault="00BA4FDA" w:rsidP="00BA4FDA">
      <w:pPr>
        <w:pStyle w:val="21"/>
        <w:shd w:val="clear" w:color="auto" w:fill="auto"/>
        <w:tabs>
          <w:tab w:val="left" w:pos="1187"/>
        </w:tabs>
        <w:spacing w:before="0" w:after="0" w:line="298" w:lineRule="exact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 xml:space="preserve">            12.Органы местного самоуправления в пределах своих полномочий:</w:t>
      </w:r>
    </w:p>
    <w:p w:rsidR="00BA4FDA" w:rsidRPr="00BA4FDA" w:rsidRDefault="00BA4FDA" w:rsidP="00BA4FDA">
      <w:pPr>
        <w:pStyle w:val="21"/>
        <w:numPr>
          <w:ilvl w:val="0"/>
          <w:numId w:val="8"/>
        </w:numPr>
        <w:shd w:val="clear" w:color="auto" w:fill="auto"/>
        <w:tabs>
          <w:tab w:val="left" w:pos="1126"/>
        </w:tabs>
        <w:spacing w:before="0" w:after="0" w:line="298" w:lineRule="exact"/>
        <w:ind w:firstLine="709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содействуют старосте в осуществлении его полномочий;</w:t>
      </w:r>
    </w:p>
    <w:p w:rsidR="00BA4FDA" w:rsidRPr="00BA4FDA" w:rsidRDefault="00BA4FDA" w:rsidP="00BA4FDA">
      <w:pPr>
        <w:pStyle w:val="21"/>
        <w:numPr>
          <w:ilvl w:val="0"/>
          <w:numId w:val="8"/>
        </w:numPr>
        <w:shd w:val="clear" w:color="auto" w:fill="auto"/>
        <w:tabs>
          <w:tab w:val="left" w:pos="1126"/>
        </w:tabs>
        <w:spacing w:before="0" w:after="0" w:line="298" w:lineRule="exact"/>
        <w:ind w:right="-291" w:firstLine="709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 xml:space="preserve">информируют старосту по вопросам деятельности органов местного самоуправления, обеспечивают копиями правовых актов, принятых органами местного самоуправления и должностными </w:t>
      </w:r>
      <w:r w:rsidRPr="00BA4FDA">
        <w:rPr>
          <w:rStyle w:val="2"/>
          <w:color w:val="000000"/>
          <w:sz w:val="22"/>
          <w:szCs w:val="22"/>
        </w:rPr>
        <w:lastRenderedPageBreak/>
        <w:t>лицами местного самоуправления, а также другими информационными и справочными документами и материалами;</w:t>
      </w:r>
    </w:p>
    <w:p w:rsidR="00BA4FDA" w:rsidRPr="00BA4FDA" w:rsidRDefault="00BA4FDA" w:rsidP="00BA4FDA">
      <w:pPr>
        <w:pStyle w:val="21"/>
        <w:numPr>
          <w:ilvl w:val="0"/>
          <w:numId w:val="8"/>
        </w:numPr>
        <w:shd w:val="clear" w:color="auto" w:fill="auto"/>
        <w:tabs>
          <w:tab w:val="left" w:pos="1126"/>
        </w:tabs>
        <w:spacing w:before="0" w:after="0" w:line="298" w:lineRule="exact"/>
        <w:ind w:right="417" w:firstLine="709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рассматривают обращения и предложения старосты, осуществляют прием старосты;</w:t>
      </w:r>
    </w:p>
    <w:p w:rsidR="00BA4FDA" w:rsidRPr="00BA4FDA" w:rsidRDefault="00BA4FDA" w:rsidP="00BA4FDA">
      <w:pPr>
        <w:pStyle w:val="21"/>
        <w:numPr>
          <w:ilvl w:val="0"/>
          <w:numId w:val="8"/>
        </w:numPr>
        <w:shd w:val="clear" w:color="auto" w:fill="auto"/>
        <w:tabs>
          <w:tab w:val="left" w:pos="1126"/>
        </w:tabs>
        <w:spacing w:before="0" w:after="0" w:line="298" w:lineRule="exact"/>
        <w:ind w:right="-291" w:firstLine="709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осуществляют организационное, материально-техническое, правовое и информационное обеспечение деятельности старосты.</w:t>
      </w:r>
    </w:p>
    <w:p w:rsidR="00C3425D" w:rsidRDefault="00BA4FDA" w:rsidP="00CB273D">
      <w:pPr>
        <w:pStyle w:val="21"/>
        <w:shd w:val="clear" w:color="auto" w:fill="auto"/>
        <w:tabs>
          <w:tab w:val="left" w:pos="1175"/>
        </w:tabs>
        <w:spacing w:before="0" w:after="0" w:line="298" w:lineRule="exact"/>
        <w:ind w:left="709" w:right="-291"/>
        <w:rPr>
          <w:rStyle w:val="2"/>
          <w:color w:val="000000"/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13.Староста населенного пункта Яновского сельсовета исполняет свои полномочия на неоплачиваемой основе.</w:t>
      </w:r>
      <w:r w:rsidR="002A7CD6">
        <w:rPr>
          <w:rStyle w:val="2"/>
          <w:color w:val="000000"/>
          <w:sz w:val="22"/>
          <w:szCs w:val="22"/>
        </w:rPr>
        <w:t xml:space="preserve"> </w:t>
      </w:r>
    </w:p>
    <w:p w:rsidR="002A7CD6" w:rsidRDefault="002A7CD6" w:rsidP="00CB273D">
      <w:pPr>
        <w:pStyle w:val="21"/>
        <w:shd w:val="clear" w:color="auto" w:fill="auto"/>
        <w:tabs>
          <w:tab w:val="left" w:pos="1175"/>
        </w:tabs>
        <w:spacing w:before="0" w:after="0" w:line="298" w:lineRule="exact"/>
        <w:ind w:left="709" w:right="-291"/>
        <w:rPr>
          <w:rStyle w:val="2"/>
          <w:color w:val="000000"/>
          <w:sz w:val="22"/>
          <w:szCs w:val="22"/>
        </w:rPr>
      </w:pPr>
    </w:p>
    <w:p w:rsidR="002A7CD6" w:rsidRDefault="002A7CD6" w:rsidP="00CB273D">
      <w:pPr>
        <w:pStyle w:val="21"/>
        <w:shd w:val="clear" w:color="auto" w:fill="auto"/>
        <w:tabs>
          <w:tab w:val="left" w:pos="1175"/>
        </w:tabs>
        <w:spacing w:before="0" w:after="0" w:line="298" w:lineRule="exact"/>
        <w:ind w:left="709" w:right="-291"/>
        <w:rPr>
          <w:rStyle w:val="2"/>
          <w:color w:val="000000"/>
          <w:sz w:val="22"/>
          <w:szCs w:val="22"/>
        </w:rPr>
      </w:pPr>
    </w:p>
    <w:p w:rsidR="002A7CD6" w:rsidRDefault="002A7CD6" w:rsidP="002A7CD6">
      <w:pPr>
        <w:pStyle w:val="21"/>
        <w:shd w:val="clear" w:color="auto" w:fill="auto"/>
        <w:tabs>
          <w:tab w:val="left" w:pos="1175"/>
        </w:tabs>
        <w:spacing w:before="0" w:after="0" w:line="298" w:lineRule="exact"/>
        <w:ind w:left="709" w:right="-289"/>
        <w:rPr>
          <w:rStyle w:val="2"/>
          <w:color w:val="000000"/>
          <w:sz w:val="22"/>
          <w:szCs w:val="22"/>
        </w:rPr>
      </w:pPr>
    </w:p>
    <w:p w:rsidR="002A7CD6" w:rsidRPr="00BA4FDA" w:rsidRDefault="002A7CD6" w:rsidP="002A7CD6">
      <w:pPr>
        <w:pStyle w:val="21"/>
        <w:shd w:val="clear" w:color="auto" w:fill="auto"/>
        <w:spacing w:before="0" w:after="0" w:line="298" w:lineRule="exact"/>
        <w:ind w:left="4956"/>
        <w:jc w:val="left"/>
        <w:sectPr w:rsidR="002A7CD6" w:rsidRPr="00BA4FDA" w:rsidSect="002A7CD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851" w:right="851" w:bottom="851" w:left="1134" w:header="0" w:footer="3" w:gutter="0"/>
          <w:pgNumType w:start="0"/>
          <w:cols w:space="720"/>
          <w:noEndnote/>
          <w:docGrid w:linePitch="360"/>
        </w:sectPr>
      </w:pPr>
      <w:bookmarkStart w:id="0" w:name="_GoBack"/>
      <w:bookmarkEnd w:id="0"/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:rsidR="00BA4FDA" w:rsidRPr="00BA4FDA" w:rsidRDefault="00BA4FDA" w:rsidP="00BA4FDA">
      <w:pPr>
        <w:pStyle w:val="21"/>
        <w:framePr w:wrap="none" w:vAnchor="page" w:hAnchor="page" w:x="1779" w:y="4426"/>
        <w:shd w:val="clear" w:color="auto" w:fill="auto"/>
        <w:spacing w:before="0" w:after="0" w:line="260" w:lineRule="exact"/>
        <w:jc w:val="left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lastRenderedPageBreak/>
        <w:t>Удостоверение №</w:t>
      </w:r>
    </w:p>
    <w:p w:rsidR="00BA4FDA" w:rsidRPr="00BA4FDA" w:rsidRDefault="00BA4FDA" w:rsidP="00BA4FDA">
      <w:pPr>
        <w:pStyle w:val="21"/>
        <w:framePr w:w="9413" w:h="323" w:hRule="exact" w:wrap="none" w:vAnchor="page" w:hAnchor="page" w:x="1678" w:y="2328"/>
        <w:shd w:val="clear" w:color="auto" w:fill="auto"/>
        <w:spacing w:before="0" w:after="0" w:line="260" w:lineRule="exact"/>
        <w:jc w:val="right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Форма удостоверения</w:t>
      </w:r>
    </w:p>
    <w:p w:rsidR="00BA4FDA" w:rsidRPr="00BA4FDA" w:rsidRDefault="00BA4FDA" w:rsidP="00BA4FDA">
      <w:pPr>
        <w:pStyle w:val="21"/>
        <w:framePr w:w="9413" w:h="662" w:hRule="exact" w:wrap="none" w:vAnchor="page" w:hAnchor="page" w:x="1678" w:y="3191"/>
        <w:shd w:val="clear" w:color="auto" w:fill="auto"/>
        <w:spacing w:before="0" w:after="0" w:line="302" w:lineRule="exact"/>
        <w:ind w:left="20"/>
        <w:jc w:val="center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Собрание депутатов Яновского сельсовета</w:t>
      </w:r>
      <w:r w:rsidRPr="00BA4FDA">
        <w:rPr>
          <w:rStyle w:val="2"/>
          <w:color w:val="000000"/>
          <w:sz w:val="22"/>
          <w:szCs w:val="22"/>
        </w:rPr>
        <w:br/>
      </w:r>
      <w:proofErr w:type="spellStart"/>
      <w:r w:rsidRPr="00BA4FDA">
        <w:rPr>
          <w:rStyle w:val="2"/>
          <w:color w:val="000000"/>
          <w:sz w:val="22"/>
          <w:szCs w:val="22"/>
        </w:rPr>
        <w:t>Заринского</w:t>
      </w:r>
      <w:proofErr w:type="spellEnd"/>
      <w:r w:rsidRPr="00BA4FDA">
        <w:rPr>
          <w:rStyle w:val="2"/>
          <w:color w:val="000000"/>
          <w:sz w:val="22"/>
          <w:szCs w:val="22"/>
        </w:rPr>
        <w:t xml:space="preserve"> района Алтайского края</w:t>
      </w:r>
    </w:p>
    <w:p w:rsidR="00BA4FDA" w:rsidRPr="00BA4FDA" w:rsidRDefault="00BA4FDA" w:rsidP="00BA4FDA">
      <w:pPr>
        <w:pStyle w:val="40"/>
        <w:framePr w:w="9413" w:h="1852" w:hRule="exact" w:wrap="none" w:vAnchor="page" w:hAnchor="page" w:x="1678" w:y="4391"/>
        <w:shd w:val="clear" w:color="auto" w:fill="auto"/>
        <w:tabs>
          <w:tab w:val="left" w:pos="4032"/>
          <w:tab w:val="left" w:leader="underscore" w:pos="6630"/>
        </w:tabs>
        <w:spacing w:before="0"/>
        <w:ind w:left="2501" w:right="2770"/>
        <w:rPr>
          <w:sz w:val="22"/>
          <w:szCs w:val="22"/>
        </w:rPr>
      </w:pPr>
      <w:r w:rsidRPr="00BA4FDA">
        <w:rPr>
          <w:rStyle w:val="41"/>
          <w:i w:val="0"/>
          <w:iCs w:val="0"/>
          <w:color w:val="000000"/>
          <w:sz w:val="22"/>
          <w:szCs w:val="22"/>
        </w:rPr>
        <w:t>Фото</w:t>
      </w:r>
      <w:r w:rsidRPr="00BA4FDA">
        <w:rPr>
          <w:rStyle w:val="41"/>
          <w:i w:val="0"/>
          <w:iCs w:val="0"/>
          <w:color w:val="000000"/>
          <w:sz w:val="22"/>
          <w:szCs w:val="22"/>
        </w:rPr>
        <w:tab/>
      </w:r>
      <w:r w:rsidRPr="00BA4FDA">
        <w:rPr>
          <w:rStyle w:val="4"/>
          <w:color w:val="000000"/>
          <w:sz w:val="22"/>
          <w:szCs w:val="22"/>
        </w:rPr>
        <w:t>Фамилия</w:t>
      </w:r>
      <w:r w:rsidRPr="00BA4FDA">
        <w:rPr>
          <w:rStyle w:val="41"/>
          <w:i w:val="0"/>
          <w:iCs w:val="0"/>
          <w:color w:val="000000"/>
          <w:sz w:val="22"/>
          <w:szCs w:val="22"/>
        </w:rPr>
        <w:tab/>
      </w:r>
    </w:p>
    <w:p w:rsidR="00BA4FDA" w:rsidRPr="00BA4FDA" w:rsidRDefault="00BA4FDA" w:rsidP="00BA4FDA">
      <w:pPr>
        <w:pStyle w:val="40"/>
        <w:framePr w:w="9413" w:h="1852" w:hRule="exact" w:wrap="none" w:vAnchor="page" w:hAnchor="page" w:x="1678" w:y="4391"/>
        <w:shd w:val="clear" w:color="auto" w:fill="auto"/>
        <w:tabs>
          <w:tab w:val="left" w:leader="underscore" w:pos="6629"/>
        </w:tabs>
        <w:spacing w:before="0"/>
        <w:ind w:left="4040" w:right="2770"/>
        <w:rPr>
          <w:sz w:val="22"/>
          <w:szCs w:val="22"/>
        </w:rPr>
      </w:pPr>
      <w:r w:rsidRPr="00BA4FDA">
        <w:rPr>
          <w:rStyle w:val="4"/>
          <w:color w:val="000000"/>
          <w:sz w:val="22"/>
          <w:szCs w:val="22"/>
        </w:rPr>
        <w:t>Имя</w:t>
      </w:r>
      <w:r w:rsidRPr="00BA4FDA">
        <w:rPr>
          <w:rStyle w:val="41"/>
          <w:i w:val="0"/>
          <w:iCs w:val="0"/>
          <w:color w:val="000000"/>
          <w:sz w:val="22"/>
          <w:szCs w:val="22"/>
        </w:rPr>
        <w:tab/>
      </w:r>
    </w:p>
    <w:p w:rsidR="00BA4FDA" w:rsidRPr="00BA4FDA" w:rsidRDefault="00BA4FDA" w:rsidP="00BA4FDA">
      <w:pPr>
        <w:pStyle w:val="40"/>
        <w:framePr w:w="9413" w:h="1852" w:hRule="exact" w:wrap="none" w:vAnchor="page" w:hAnchor="page" w:x="1678" w:y="4391"/>
        <w:shd w:val="clear" w:color="auto" w:fill="auto"/>
        <w:tabs>
          <w:tab w:val="left" w:leader="underscore" w:pos="6629"/>
        </w:tabs>
        <w:spacing w:before="0"/>
        <w:ind w:left="4040" w:right="2770"/>
        <w:rPr>
          <w:sz w:val="22"/>
          <w:szCs w:val="22"/>
        </w:rPr>
      </w:pPr>
      <w:r w:rsidRPr="00BA4FDA">
        <w:rPr>
          <w:rStyle w:val="4"/>
          <w:color w:val="000000"/>
          <w:sz w:val="22"/>
          <w:szCs w:val="22"/>
        </w:rPr>
        <w:t>Отчество</w:t>
      </w:r>
      <w:r w:rsidRPr="00BA4FDA">
        <w:rPr>
          <w:rStyle w:val="41"/>
          <w:i w:val="0"/>
          <w:iCs w:val="0"/>
          <w:color w:val="000000"/>
          <w:sz w:val="22"/>
          <w:szCs w:val="22"/>
        </w:rPr>
        <w:tab/>
      </w:r>
    </w:p>
    <w:p w:rsidR="00BA4FDA" w:rsidRPr="00BA4FDA" w:rsidRDefault="00BA4FDA" w:rsidP="00BA4FDA">
      <w:pPr>
        <w:pStyle w:val="21"/>
        <w:framePr w:w="9413" w:h="1852" w:hRule="exact" w:wrap="none" w:vAnchor="page" w:hAnchor="page" w:x="1678" w:y="4391"/>
        <w:shd w:val="clear" w:color="auto" w:fill="auto"/>
        <w:spacing w:before="0" w:after="0" w:line="298" w:lineRule="exact"/>
        <w:ind w:left="4040" w:right="2770"/>
        <w:jc w:val="left"/>
        <w:rPr>
          <w:sz w:val="22"/>
          <w:szCs w:val="22"/>
        </w:rPr>
      </w:pPr>
      <w:r w:rsidRPr="00BA4FDA">
        <w:rPr>
          <w:rStyle w:val="22"/>
          <w:color w:val="000000"/>
          <w:sz w:val="22"/>
          <w:szCs w:val="22"/>
        </w:rPr>
        <w:t xml:space="preserve">Должность </w:t>
      </w:r>
      <w:r w:rsidRPr="00BA4FDA">
        <w:rPr>
          <w:rStyle w:val="2"/>
          <w:color w:val="000000"/>
          <w:sz w:val="22"/>
          <w:szCs w:val="22"/>
        </w:rPr>
        <w:t>староста п.</w:t>
      </w:r>
    </w:p>
    <w:p w:rsidR="00BA4FDA" w:rsidRPr="00BA4FDA" w:rsidRDefault="00BA4FDA" w:rsidP="00BA4FDA">
      <w:pPr>
        <w:pStyle w:val="40"/>
        <w:framePr w:w="9413" w:h="1852" w:hRule="exact" w:wrap="none" w:vAnchor="page" w:hAnchor="page" w:x="1678" w:y="4391"/>
        <w:shd w:val="clear" w:color="auto" w:fill="auto"/>
        <w:tabs>
          <w:tab w:val="left" w:leader="dot" w:pos="6301"/>
        </w:tabs>
        <w:spacing w:before="0"/>
        <w:ind w:left="4040" w:right="2770"/>
        <w:rPr>
          <w:sz w:val="22"/>
          <w:szCs w:val="22"/>
        </w:rPr>
      </w:pPr>
      <w:r w:rsidRPr="00BA4FDA">
        <w:rPr>
          <w:rStyle w:val="4"/>
          <w:color w:val="000000"/>
          <w:sz w:val="22"/>
          <w:szCs w:val="22"/>
        </w:rPr>
        <w:t>Выдано:</w:t>
      </w:r>
      <w:r w:rsidRPr="00BA4FDA">
        <w:rPr>
          <w:rStyle w:val="41"/>
          <w:i w:val="0"/>
          <w:iCs w:val="0"/>
          <w:color w:val="000000"/>
          <w:sz w:val="22"/>
          <w:szCs w:val="22"/>
        </w:rPr>
        <w:t xml:space="preserve"> </w:t>
      </w:r>
      <w:r w:rsidRPr="00BA4FDA">
        <w:rPr>
          <w:rStyle w:val="41"/>
          <w:i w:val="0"/>
          <w:iCs w:val="0"/>
          <w:color w:val="000000"/>
          <w:sz w:val="22"/>
          <w:szCs w:val="22"/>
        </w:rPr>
        <w:tab/>
      </w:r>
    </w:p>
    <w:p w:rsidR="00BA4FDA" w:rsidRPr="00BA4FDA" w:rsidRDefault="00BA4FDA" w:rsidP="00BA4FDA">
      <w:pPr>
        <w:pStyle w:val="50"/>
        <w:framePr w:w="9413" w:h="1852" w:hRule="exact" w:wrap="none" w:vAnchor="page" w:hAnchor="page" w:x="1678" w:y="4391"/>
        <w:shd w:val="clear" w:color="auto" w:fill="auto"/>
        <w:spacing w:after="0"/>
        <w:ind w:left="5100"/>
        <w:rPr>
          <w:sz w:val="22"/>
          <w:szCs w:val="22"/>
        </w:rPr>
      </w:pPr>
      <w:r w:rsidRPr="00BA4FDA">
        <w:rPr>
          <w:rStyle w:val="513pt"/>
          <w:b w:val="0"/>
          <w:bCs w:val="0"/>
          <w:color w:val="000000"/>
          <w:sz w:val="22"/>
          <w:szCs w:val="22"/>
        </w:rPr>
        <w:t>(</w:t>
      </w:r>
      <w:r w:rsidRPr="00BA4FDA">
        <w:rPr>
          <w:rStyle w:val="5"/>
          <w:color w:val="000000"/>
          <w:sz w:val="22"/>
          <w:szCs w:val="22"/>
        </w:rPr>
        <w:t>Дата решения</w:t>
      </w:r>
      <w:r w:rsidRPr="00BA4FDA">
        <w:rPr>
          <w:rStyle w:val="513pt"/>
          <w:b w:val="0"/>
          <w:bCs w:val="0"/>
          <w:color w:val="000000"/>
          <w:sz w:val="22"/>
          <w:szCs w:val="22"/>
        </w:rPr>
        <w:t>)</w:t>
      </w:r>
    </w:p>
    <w:p w:rsidR="00BA4FDA" w:rsidRPr="00BA4FDA" w:rsidRDefault="00BA4FDA" w:rsidP="00BA4FDA">
      <w:pPr>
        <w:pStyle w:val="21"/>
        <w:framePr w:wrap="none" w:vAnchor="page" w:hAnchor="page" w:x="1678" w:y="6513"/>
        <w:shd w:val="clear" w:color="auto" w:fill="auto"/>
        <w:spacing w:before="0" w:after="0" w:line="260" w:lineRule="exact"/>
        <w:ind w:left="4040"/>
        <w:rPr>
          <w:sz w:val="22"/>
          <w:szCs w:val="22"/>
        </w:rPr>
      </w:pPr>
      <w:r w:rsidRPr="00BA4FDA">
        <w:rPr>
          <w:rStyle w:val="2"/>
          <w:color w:val="000000"/>
          <w:sz w:val="22"/>
          <w:szCs w:val="22"/>
        </w:rPr>
        <w:t>(личная подпись)</w:t>
      </w:r>
    </w:p>
    <w:p w:rsidR="00C3425D" w:rsidRDefault="00C3425D" w:rsidP="00516432"/>
    <w:p w:rsidR="00C3425D" w:rsidRDefault="00C3425D" w:rsidP="00516432"/>
    <w:p w:rsidR="00C3425D" w:rsidRDefault="00C3425D" w:rsidP="00516432"/>
    <w:p w:rsidR="00C3425D" w:rsidRDefault="00C3425D" w:rsidP="00516432"/>
    <w:p w:rsidR="00C3425D" w:rsidRDefault="00C3425D" w:rsidP="00516432"/>
    <w:p w:rsidR="00C3425D" w:rsidRDefault="00C3425D" w:rsidP="00516432"/>
    <w:p w:rsidR="00C3425D" w:rsidRDefault="00C3425D" w:rsidP="00516432"/>
    <w:p w:rsidR="00C3425D" w:rsidRDefault="00C3425D" w:rsidP="00516432"/>
    <w:p w:rsidR="00C3425D" w:rsidRDefault="00C3425D" w:rsidP="00516432"/>
    <w:p w:rsidR="00C3425D" w:rsidRDefault="00C3425D" w:rsidP="00516432"/>
    <w:p w:rsidR="00C3425D" w:rsidRDefault="00C3425D" w:rsidP="00516432"/>
    <w:p w:rsidR="00C3425D" w:rsidRDefault="00C3425D" w:rsidP="00516432"/>
    <w:p w:rsidR="00C3425D" w:rsidRDefault="00C3425D" w:rsidP="00516432"/>
    <w:p w:rsidR="00C3425D" w:rsidRDefault="00C3425D" w:rsidP="00516432"/>
    <w:p w:rsidR="00C3425D" w:rsidRDefault="00C3425D" w:rsidP="00C342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СОБРАНИЕ ДЕПУТАТОВ ЯНОВСКОГО   СЕЛЬСОВЕТА</w:t>
      </w:r>
    </w:p>
    <w:p w:rsidR="00C3425D" w:rsidRDefault="00C3425D" w:rsidP="00C342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ЗАРИНСКОГО   РАЙОНА АЛТАЙСКОГО КРАЯ</w:t>
      </w:r>
    </w:p>
    <w:p w:rsidR="00C3425D" w:rsidRDefault="00C3425D" w:rsidP="00C342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C3425D" w:rsidRDefault="00C3425D" w:rsidP="00C3425D">
      <w:pPr>
        <w:keepNext/>
        <w:tabs>
          <w:tab w:val="center" w:pos="4677"/>
          <w:tab w:val="left" w:pos="7907"/>
        </w:tabs>
        <w:spacing w:after="0" w:line="240" w:lineRule="auto"/>
        <w:outlineLvl w:val="0"/>
        <w:rPr>
          <w:rFonts w:eastAsia="Times New Roman"/>
          <w:b/>
        </w:rPr>
      </w:pPr>
      <w:r>
        <w:rPr>
          <w:rFonts w:eastAsia="Times New Roman"/>
          <w:b/>
        </w:rPr>
        <w:tab/>
        <w:t xml:space="preserve">    Р Е Ш Е Н И Е        </w:t>
      </w:r>
    </w:p>
    <w:p w:rsidR="00C3425D" w:rsidRDefault="00C3425D" w:rsidP="00C3425D">
      <w:pPr>
        <w:spacing w:line="276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:rsidR="00C3425D" w:rsidRDefault="00C3425D" w:rsidP="00C3425D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0"/>
          <w:szCs w:val="20"/>
        </w:rPr>
        <w:t xml:space="preserve">23.07.2026 № 41 с. </w:t>
      </w:r>
      <w:proofErr w:type="spellStart"/>
      <w:r>
        <w:rPr>
          <w:rFonts w:ascii="Times New Roman" w:eastAsia="Arial" w:hAnsi="Times New Roman" w:cs="Times New Roman"/>
          <w:sz w:val="20"/>
          <w:szCs w:val="20"/>
        </w:rPr>
        <w:t>Яново</w:t>
      </w:r>
      <w:proofErr w:type="spellEnd"/>
    </w:p>
    <w:p w:rsidR="00C3425D" w:rsidRPr="00C3425D" w:rsidRDefault="00C3425D" w:rsidP="00C752E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</w:rPr>
      </w:pPr>
      <w:r w:rsidRPr="00C3425D">
        <w:rPr>
          <w:rFonts w:ascii="Times New Roman" w:eastAsia="Times New Roman" w:hAnsi="Times New Roman" w:cs="Times New Roman"/>
          <w:b/>
        </w:rPr>
        <w:t xml:space="preserve">О внесении изменений в решение Собрания депутатов Яновского сельсовета </w:t>
      </w:r>
      <w:proofErr w:type="spellStart"/>
      <w:r w:rsidRPr="00C3425D">
        <w:rPr>
          <w:rFonts w:ascii="Times New Roman" w:eastAsia="Times New Roman" w:hAnsi="Times New Roman" w:cs="Times New Roman"/>
          <w:b/>
        </w:rPr>
        <w:t>Заринского</w:t>
      </w:r>
      <w:proofErr w:type="spellEnd"/>
      <w:r w:rsidRPr="00C3425D">
        <w:rPr>
          <w:rFonts w:ascii="Times New Roman" w:eastAsia="Times New Roman" w:hAnsi="Times New Roman" w:cs="Times New Roman"/>
          <w:b/>
        </w:rPr>
        <w:t xml:space="preserve"> района Алтайского края от 22.03.2024 № 4 «О дополнительных основаниях признания безнадежными к взысканию недоимки, задолженности по пеням и штрафам по местным налогам</w:t>
      </w:r>
    </w:p>
    <w:p w:rsidR="00C3425D" w:rsidRPr="00C3425D" w:rsidRDefault="00C3425D" w:rsidP="00C342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C3425D">
        <w:rPr>
          <w:rFonts w:ascii="Times New Roman" w:eastAsia="Times New Roman" w:hAnsi="Times New Roman" w:cs="Times New Roman"/>
        </w:rPr>
        <w:t> </w:t>
      </w:r>
      <w:r w:rsidRPr="00C3425D">
        <w:rPr>
          <w:rFonts w:ascii="Times New Roman" w:eastAsia="Times New Roman" w:hAnsi="Times New Roman" w:cs="Times New Roman"/>
        </w:rPr>
        <w:tab/>
        <w:t xml:space="preserve">В соответствии с пунктом 3 статьи 59 Налогового кодекса Российской Федерации, Указом Президента Российской Федерации от 15.05.2026 № 327, Уставом муниципального образования Яновский сельсовет </w:t>
      </w:r>
      <w:proofErr w:type="spellStart"/>
      <w:r w:rsidRPr="00C3425D">
        <w:rPr>
          <w:rFonts w:ascii="Times New Roman" w:eastAsia="Times New Roman" w:hAnsi="Times New Roman" w:cs="Times New Roman"/>
        </w:rPr>
        <w:t>Заринского</w:t>
      </w:r>
      <w:proofErr w:type="spellEnd"/>
      <w:r w:rsidRPr="00C3425D">
        <w:rPr>
          <w:rFonts w:ascii="Times New Roman" w:eastAsia="Times New Roman" w:hAnsi="Times New Roman" w:cs="Times New Roman"/>
        </w:rPr>
        <w:t xml:space="preserve"> района Алтайского края, Собрание депутатов</w:t>
      </w:r>
    </w:p>
    <w:p w:rsidR="00C3425D" w:rsidRPr="00C3425D" w:rsidRDefault="00C3425D" w:rsidP="00C3425D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</w:rPr>
      </w:pPr>
      <w:r w:rsidRPr="00C3425D">
        <w:rPr>
          <w:rFonts w:ascii="Times New Roman" w:eastAsia="Times New Roman" w:hAnsi="Times New Roman" w:cs="Times New Roman"/>
        </w:rPr>
        <w:t>РЕШИЛО:</w:t>
      </w:r>
    </w:p>
    <w:p w:rsidR="00C3425D" w:rsidRPr="00C3425D" w:rsidRDefault="00C3425D" w:rsidP="00C3425D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C3425D">
        <w:rPr>
          <w:rFonts w:ascii="Times New Roman" w:eastAsia="Times New Roman" w:hAnsi="Times New Roman" w:cs="Times New Roman"/>
        </w:rPr>
        <w:t xml:space="preserve">1. Внести в пункт 1 решения Собрания депутатов Яновского сельсовета </w:t>
      </w:r>
      <w:proofErr w:type="spellStart"/>
      <w:r w:rsidRPr="00C3425D">
        <w:rPr>
          <w:rFonts w:ascii="Times New Roman" w:eastAsia="Times New Roman" w:hAnsi="Times New Roman" w:cs="Times New Roman"/>
        </w:rPr>
        <w:t>Заринского</w:t>
      </w:r>
      <w:proofErr w:type="spellEnd"/>
      <w:r w:rsidRPr="00C3425D">
        <w:rPr>
          <w:rFonts w:ascii="Times New Roman" w:eastAsia="Times New Roman" w:hAnsi="Times New Roman" w:cs="Times New Roman"/>
        </w:rPr>
        <w:t xml:space="preserve"> района Алтайского края от 22.03.2024 № 4 «О дополнительных основаниях признания безнадежной к взысканию задолженности по пеням и штрафам по местным налогам» изменения, дополнив его следующими абзацами:</w:t>
      </w:r>
    </w:p>
    <w:p w:rsidR="00C3425D" w:rsidRPr="00C3425D" w:rsidRDefault="00C3425D" w:rsidP="00C3425D">
      <w:pPr>
        <w:tabs>
          <w:tab w:val="left" w:pos="426"/>
          <w:tab w:val="left" w:pos="1134"/>
        </w:tabs>
        <w:jc w:val="both"/>
        <w:rPr>
          <w:rFonts w:ascii="PT Astra Serif" w:hAnsi="PT Astra Serif"/>
          <w:color w:val="000000" w:themeColor="text1"/>
        </w:rPr>
      </w:pPr>
      <w:r w:rsidRPr="00C3425D">
        <w:rPr>
          <w:rFonts w:ascii="Times New Roman" w:eastAsia="Times New Roman" w:hAnsi="Times New Roman" w:cs="Times New Roman"/>
        </w:rPr>
        <w:t xml:space="preserve">       - </w:t>
      </w:r>
      <w:r w:rsidRPr="00C3425D">
        <w:rPr>
          <w:rFonts w:ascii="PT Astra Serif" w:hAnsi="PT Astra Serif"/>
          <w:color w:val="000000" w:themeColor="text1"/>
        </w:rPr>
        <w:t xml:space="preserve">лицам, принимающим (принимавшим) участие (содействующим (содействовавшим) выполнению задач) в специальной военной операции; </w:t>
      </w:r>
    </w:p>
    <w:p w:rsidR="00C3425D" w:rsidRPr="00C3425D" w:rsidRDefault="00C3425D" w:rsidP="00C3425D">
      <w:pPr>
        <w:tabs>
          <w:tab w:val="left" w:pos="426"/>
          <w:tab w:val="left" w:pos="1134"/>
        </w:tabs>
        <w:jc w:val="both"/>
        <w:rPr>
          <w:rFonts w:ascii="PT Astra Serif" w:hAnsi="PT Astra Serif"/>
          <w:color w:val="000000" w:themeColor="text1"/>
        </w:rPr>
      </w:pPr>
      <w:r w:rsidRPr="00C3425D">
        <w:rPr>
          <w:rFonts w:ascii="PT Astra Serif" w:hAnsi="PT Astra Serif"/>
          <w:color w:val="000000" w:themeColor="text1"/>
        </w:rPr>
        <w:tab/>
        <w:t xml:space="preserve">-лицам,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 </w:t>
      </w:r>
    </w:p>
    <w:p w:rsidR="00C3425D" w:rsidRPr="00C3425D" w:rsidRDefault="00C3425D" w:rsidP="00C3425D">
      <w:pPr>
        <w:tabs>
          <w:tab w:val="left" w:pos="426"/>
          <w:tab w:val="left" w:pos="1134"/>
        </w:tabs>
        <w:jc w:val="both"/>
        <w:rPr>
          <w:rFonts w:ascii="PT Astra Serif" w:hAnsi="PT Astra Serif"/>
          <w:color w:val="000000" w:themeColor="text1"/>
        </w:rPr>
      </w:pPr>
      <w:r w:rsidRPr="00C3425D">
        <w:rPr>
          <w:rFonts w:ascii="PT Astra Serif" w:hAnsi="PT Astra Serif"/>
          <w:color w:val="000000" w:themeColor="text1"/>
        </w:rPr>
        <w:lastRenderedPageBreak/>
        <w:tab/>
        <w:t>-лицам,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 г. (далее - боевые действия).</w:t>
      </w:r>
    </w:p>
    <w:p w:rsidR="00C3425D" w:rsidRPr="00C3425D" w:rsidRDefault="00C3425D" w:rsidP="00C3425D">
      <w:pPr>
        <w:tabs>
          <w:tab w:val="left" w:pos="426"/>
          <w:tab w:val="left" w:pos="1134"/>
        </w:tabs>
        <w:jc w:val="both"/>
        <w:rPr>
          <w:rFonts w:ascii="Times New Roman" w:eastAsia="Times New Roman" w:hAnsi="Times New Roman" w:cs="Times New Roman"/>
        </w:rPr>
      </w:pPr>
      <w:r w:rsidRPr="00C3425D">
        <w:rPr>
          <w:rFonts w:ascii="PT Astra Serif" w:hAnsi="PT Astra Serif"/>
        </w:rPr>
        <w:tab/>
      </w:r>
      <w:r w:rsidRPr="00C3425D">
        <w:rPr>
          <w:rFonts w:ascii="Times New Roman" w:eastAsia="Times New Roman" w:hAnsi="Times New Roman" w:cs="Times New Roman"/>
        </w:rPr>
        <w:t xml:space="preserve">2.   Настоящее решение вступает в силу со дня опубликования в соответствии с Уставом муниципального образования Яновский сельсовет </w:t>
      </w:r>
      <w:proofErr w:type="spellStart"/>
      <w:r w:rsidRPr="00C3425D">
        <w:rPr>
          <w:rFonts w:ascii="Times New Roman" w:eastAsia="Times New Roman" w:hAnsi="Times New Roman" w:cs="Times New Roman"/>
        </w:rPr>
        <w:t>Заринского</w:t>
      </w:r>
      <w:proofErr w:type="spellEnd"/>
      <w:r w:rsidRPr="00C3425D">
        <w:rPr>
          <w:rFonts w:ascii="Times New Roman" w:eastAsia="Times New Roman" w:hAnsi="Times New Roman" w:cs="Times New Roman"/>
        </w:rPr>
        <w:t xml:space="preserve"> района Алтайского края и распространяет свое действие со дня принятия Указа Президента РФ от 15.05.2026 № 327 ««О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Федерации».</w:t>
      </w:r>
    </w:p>
    <w:p w:rsidR="00C3425D" w:rsidRPr="00C3425D" w:rsidRDefault="00C3425D" w:rsidP="00C342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x-none"/>
        </w:rPr>
      </w:pPr>
      <w:r w:rsidRPr="00C3425D">
        <w:rPr>
          <w:rFonts w:ascii="Times New Roman" w:eastAsia="Times New Roman" w:hAnsi="Times New Roman" w:cs="Times New Roman"/>
        </w:rPr>
        <w:t xml:space="preserve">3. Контроль за исполнением настоящего решения возложить на постоянную комиссию Собрания депутатов по </w:t>
      </w:r>
      <w:r w:rsidRPr="00C3425D">
        <w:rPr>
          <w:rFonts w:ascii="Times New Roman" w:eastAsia="Times New Roman" w:hAnsi="Times New Roman" w:cs="Times New Roman"/>
          <w:lang w:eastAsia="x-none"/>
        </w:rPr>
        <w:t>бюджету, налоговой, социальной политике и вопросам законности и правопорядка.</w:t>
      </w:r>
    </w:p>
    <w:p w:rsidR="00C3425D" w:rsidRPr="00C3425D" w:rsidRDefault="00C3425D" w:rsidP="00C3425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C3425D" w:rsidRPr="00C3425D" w:rsidRDefault="00C3425D" w:rsidP="00C3425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C3425D" w:rsidRDefault="00C3425D" w:rsidP="00C3425D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C3425D">
        <w:rPr>
          <w:rFonts w:ascii="Times New Roman" w:eastAsia="Times New Roman" w:hAnsi="Times New Roman" w:cs="Times New Roman"/>
        </w:rPr>
        <w:t xml:space="preserve">Глава сельсовета                                                                              </w:t>
      </w:r>
    </w:p>
    <w:p w:rsidR="00C3425D" w:rsidRDefault="00C3425D" w:rsidP="00C3425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3425D">
        <w:rPr>
          <w:rFonts w:ascii="Times New Roman" w:eastAsia="Times New Roman" w:hAnsi="Times New Roman" w:cs="Times New Roman"/>
        </w:rPr>
        <w:t>Н.Б. Лавринова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</w:p>
    <w:p w:rsidR="00C3425D" w:rsidRDefault="00C3425D" w:rsidP="00C752EA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 w:rsidR="00C3425D" w:rsidRDefault="00C3425D" w:rsidP="00C342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СОБРАНИЕ ДЕПУТАТОВ ЯНОВСКОГО   СЕЛЬСОВЕТА</w:t>
      </w:r>
    </w:p>
    <w:p w:rsidR="00C3425D" w:rsidRDefault="00C3425D" w:rsidP="00C342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ЗАРИНСКОГО   РАЙОНА АЛТАЙСКОГО КРАЯ</w:t>
      </w:r>
    </w:p>
    <w:p w:rsidR="00C3425D" w:rsidRDefault="00C3425D" w:rsidP="00C342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C3425D" w:rsidRDefault="00C3425D" w:rsidP="00C3425D">
      <w:pPr>
        <w:keepNext/>
        <w:tabs>
          <w:tab w:val="center" w:pos="4677"/>
          <w:tab w:val="left" w:pos="7907"/>
        </w:tabs>
        <w:spacing w:after="0" w:line="240" w:lineRule="auto"/>
        <w:outlineLvl w:val="0"/>
        <w:rPr>
          <w:rFonts w:eastAsia="Times New Roman"/>
          <w:b/>
        </w:rPr>
      </w:pPr>
      <w:r>
        <w:rPr>
          <w:rFonts w:eastAsia="Times New Roman"/>
          <w:b/>
        </w:rPr>
        <w:tab/>
        <w:t xml:space="preserve">    Р Е Ш Е Н И Е     </w:t>
      </w:r>
    </w:p>
    <w:p w:rsidR="00C3425D" w:rsidRDefault="00C3425D" w:rsidP="00C3425D">
      <w:pPr>
        <w:spacing w:line="276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tbl>
      <w:tblPr>
        <w:tblW w:w="10011" w:type="dxa"/>
        <w:tblCellSpacing w:w="15" w:type="dxa"/>
        <w:tblInd w:w="-4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0"/>
        <w:gridCol w:w="9350"/>
        <w:gridCol w:w="611"/>
      </w:tblGrid>
      <w:tr w:rsidR="00C3425D" w:rsidRPr="00C3425D" w:rsidTr="00B00A15">
        <w:trPr>
          <w:gridBefore w:val="1"/>
          <w:gridAfter w:val="1"/>
          <w:wBefore w:w="5" w:type="dxa"/>
          <w:wAfter w:w="566" w:type="dxa"/>
          <w:tblCellSpacing w:w="15" w:type="dxa"/>
        </w:trPr>
        <w:tc>
          <w:tcPr>
            <w:tcW w:w="9320" w:type="dxa"/>
            <w:vAlign w:val="center"/>
          </w:tcPr>
          <w:p w:rsidR="00C3425D" w:rsidRDefault="00C3425D" w:rsidP="00C3425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23.07.2026 № 42 с. </w:t>
            </w:r>
            <w:proofErr w:type="spellStart"/>
            <w:r>
              <w:rPr>
                <w:rFonts w:ascii="Times New Roman" w:eastAsia="Arial" w:hAnsi="Times New Roman" w:cs="Times New Roman"/>
                <w:sz w:val="20"/>
                <w:szCs w:val="20"/>
              </w:rPr>
              <w:t>Яново</w:t>
            </w:r>
            <w:proofErr w:type="spellEnd"/>
          </w:p>
          <w:p w:rsidR="00B00A15" w:rsidRPr="00C3425D" w:rsidRDefault="00B00A15" w:rsidP="00C34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3425D" w:rsidRPr="00C3425D" w:rsidRDefault="00C3425D" w:rsidP="00C75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2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 отмене решения Собрания депутатов Яновского сельсовета от 12.10.2017 № 16 «</w:t>
            </w:r>
            <w:r w:rsidRPr="00C3425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Об утверждении Порядка </w:t>
            </w:r>
            <w:r w:rsidRPr="00C342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Яновский сельсовет </w:t>
            </w:r>
            <w:proofErr w:type="spellStart"/>
            <w:r w:rsidRPr="00C342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Заринского</w:t>
            </w:r>
            <w:proofErr w:type="spellEnd"/>
            <w:r w:rsidRPr="00C342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района Алтайского края и должности муниципальной службы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</w:t>
            </w:r>
          </w:p>
        </w:tc>
      </w:tr>
      <w:tr w:rsidR="00B00A15" w:rsidRPr="00B00A15" w:rsidTr="00B00A15">
        <w:trPr>
          <w:tblCellSpacing w:w="15" w:type="dxa"/>
        </w:trPr>
        <w:tc>
          <w:tcPr>
            <w:tcW w:w="9951" w:type="dxa"/>
            <w:gridSpan w:val="3"/>
            <w:vAlign w:val="center"/>
          </w:tcPr>
          <w:p w:rsidR="00B00A15" w:rsidRPr="00B00A15" w:rsidRDefault="00B00A15" w:rsidP="00B00A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B00A15" w:rsidRPr="00B00A15" w:rsidRDefault="00B00A15" w:rsidP="00B00A15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00A15">
              <w:rPr>
                <w:rFonts w:ascii="Times New Roman" w:eastAsia="Times New Roman" w:hAnsi="Times New Roman" w:cs="Times New Roman"/>
                <w:lang w:eastAsia="ru-RU"/>
              </w:rPr>
              <w:t xml:space="preserve">В соответствии с Федеральным законом от 28.12.2025 № 505-ФЗ «О внесении изменений в отдельные законодательные акты Российской Федерации», на основании информации в порядке ст.9 ФЗ «О прокуратуре» Межрайонной прокуратуры от 20.07.2026,  в соответствии с </w:t>
            </w:r>
            <w:hyperlink r:id="rId14" w:tgtFrame="Logical" w:history="1">
              <w:r w:rsidRPr="00B00A15">
                <w:rPr>
                  <w:rFonts w:ascii="Times New Roman" w:eastAsia="Times New Roman" w:hAnsi="Times New Roman" w:cs="Times New Roman"/>
                  <w:lang w:eastAsia="ru-RU"/>
                </w:rPr>
                <w:t>Уставом</w:t>
              </w:r>
            </w:hyperlink>
            <w:r w:rsidRPr="00B00A15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образования Яновский сельсовет </w:t>
            </w:r>
            <w:proofErr w:type="spellStart"/>
            <w:r w:rsidRPr="00B00A15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B00A15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Алтайского края Собрание депутатов Яновского сельсовета </w:t>
            </w:r>
          </w:p>
          <w:p w:rsidR="00B00A15" w:rsidRPr="00B00A15" w:rsidRDefault="00B00A15" w:rsidP="00B00A1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0A15">
              <w:rPr>
                <w:rFonts w:ascii="Times New Roman" w:eastAsia="Times New Roman" w:hAnsi="Times New Roman" w:cs="Times New Roman"/>
                <w:lang w:eastAsia="ru-RU"/>
              </w:rPr>
              <w:t>РЕШИЛО:</w:t>
            </w:r>
          </w:p>
          <w:p w:rsidR="00C752EA" w:rsidRPr="00C752EA" w:rsidRDefault="00C752EA" w:rsidP="00C75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="00B00A15" w:rsidRPr="00C752EA">
              <w:rPr>
                <w:rFonts w:ascii="Times New Roman" w:eastAsia="Times New Roman" w:hAnsi="Times New Roman" w:cs="Times New Roman"/>
                <w:lang w:eastAsia="ru-RU"/>
              </w:rPr>
              <w:t xml:space="preserve">Решение Собрания депутатов Яновского сельсовета </w:t>
            </w:r>
            <w:proofErr w:type="spellStart"/>
            <w:r w:rsidR="00B00A15" w:rsidRPr="00C752EA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="00B00A15" w:rsidRPr="00C752EA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Алтайского края 12.10.2017 № 16 «Об утверждении Порядка</w:t>
            </w:r>
            <w:r w:rsidR="00B00A15" w:rsidRPr="00C752E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B00A15" w:rsidRPr="00C752E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Яновский сельсовет </w:t>
            </w:r>
            <w:proofErr w:type="spellStart"/>
            <w:r w:rsidR="00B00A15" w:rsidRPr="00C752EA">
              <w:rPr>
                <w:rFonts w:ascii="Times New Roman" w:eastAsia="Times New Roman" w:hAnsi="Times New Roman" w:cs="Times New Roman"/>
                <w:bCs/>
                <w:lang w:eastAsia="ru-RU"/>
              </w:rPr>
              <w:t>Заринского</w:t>
            </w:r>
            <w:proofErr w:type="spellEnd"/>
            <w:r w:rsidR="00B00A15" w:rsidRPr="00C752E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района алтайского края и должности муниципальной службы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опубликования» - отменить.</w:t>
            </w:r>
          </w:p>
          <w:p w:rsidR="00B00A15" w:rsidRPr="00C752EA" w:rsidRDefault="00B00A15" w:rsidP="00C752EA">
            <w:pPr>
              <w:pStyle w:val="a5"/>
              <w:spacing w:after="0" w:line="240" w:lineRule="auto"/>
              <w:ind w:left="108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52E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</w:p>
          <w:p w:rsidR="00B00A15" w:rsidRDefault="00B00A15" w:rsidP="00C75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00A15"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 w:rsidRPr="00B00A15">
              <w:rPr>
                <w:rFonts w:ascii="Times New Roman" w:eastAsia="Times New Roman" w:hAnsi="Times New Roman" w:cs="Times New Roman"/>
                <w:lang w:eastAsia="ru-RU"/>
              </w:rPr>
              <w:t xml:space="preserve"> Решение Собрания депутатов Яновского сельсовета </w:t>
            </w:r>
            <w:proofErr w:type="spellStart"/>
            <w:r w:rsidRPr="00B00A15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B00A15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Алтайского края 22.05.2020 № 7 «О внесении изменений в решение Собрания депутатов Яновского сельсовета от 12.10.2017 № 16 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Яновский сельсовет </w:t>
            </w:r>
            <w:proofErr w:type="spellStart"/>
            <w:r w:rsidRPr="00B00A15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B00A15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Алтайского края и должности муниципальной службы, и членов их семей на официальных сайтах органов местного самоуправления и предоставления этих сведений </w:t>
            </w:r>
            <w:r w:rsidRPr="00B00A1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средствам массовой информации для опубликования» - отменить</w:t>
            </w:r>
            <w:r w:rsidR="00C752E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C752EA" w:rsidRPr="00B00A15" w:rsidRDefault="00C752EA" w:rsidP="00C75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0A15" w:rsidRDefault="00B00A15" w:rsidP="00B00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00A15">
              <w:rPr>
                <w:rFonts w:ascii="Times New Roman" w:eastAsia="Times New Roman" w:hAnsi="Times New Roman" w:cs="Times New Roman"/>
                <w:lang w:eastAsia="ru-RU"/>
              </w:rPr>
              <w:t xml:space="preserve">3. Решение Собрания депутатов Яновского сельсовета </w:t>
            </w:r>
            <w:proofErr w:type="spellStart"/>
            <w:r w:rsidRPr="00B00A15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B00A15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Алтайского края 22.04.2021 № 9 «О внесении изменений в решение Собрания депутатов Яновского сельсовета от 12.10.2017 № 16 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Яновский сельсовет </w:t>
            </w:r>
            <w:proofErr w:type="spellStart"/>
            <w:r w:rsidRPr="00B00A15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B00A15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Алтайского края и должности муниципальной службы,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опубликования» - отменить.</w:t>
            </w:r>
          </w:p>
          <w:p w:rsidR="00C752EA" w:rsidRPr="00B00A15" w:rsidRDefault="00C752EA" w:rsidP="00B00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0A15" w:rsidRDefault="00B00A15" w:rsidP="00B00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00A15">
              <w:rPr>
                <w:rFonts w:ascii="Times New Roman" w:eastAsia="Times New Roman" w:hAnsi="Times New Roman" w:cs="Times New Roman"/>
                <w:lang w:eastAsia="ru-RU"/>
              </w:rPr>
              <w:t xml:space="preserve">4. Решение Собрания депутатов Яновского сельсовета </w:t>
            </w:r>
            <w:proofErr w:type="spellStart"/>
            <w:r w:rsidRPr="00B00A15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B00A15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Алтайского края 13.10.2023 № 30 «О внесении изменений в решение Собрания депутатов Яновского сельсовета от 12.10.2017 № 16 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Яновского сельсовет </w:t>
            </w:r>
            <w:proofErr w:type="spellStart"/>
            <w:r w:rsidRPr="00B00A15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B00A15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Алтайского края и должности муниципальной службы на непостоянной основе,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опубликования» - отменить.</w:t>
            </w:r>
          </w:p>
          <w:p w:rsidR="00C752EA" w:rsidRPr="00B00A15" w:rsidRDefault="00C752EA" w:rsidP="00B00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0A15" w:rsidRDefault="00B00A15" w:rsidP="00B00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00A15">
              <w:rPr>
                <w:rFonts w:ascii="Times New Roman" w:eastAsia="Times New Roman" w:hAnsi="Times New Roman" w:cs="Times New Roman"/>
                <w:lang w:eastAsia="ru-RU"/>
              </w:rPr>
              <w:t>5.Опубликовать настоящее решение в установленном законом порядке.</w:t>
            </w:r>
          </w:p>
          <w:p w:rsidR="00C752EA" w:rsidRPr="00B00A15" w:rsidRDefault="00C752EA" w:rsidP="00B00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0A15" w:rsidRPr="00B00A15" w:rsidRDefault="00B00A15" w:rsidP="00B00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  <w:r w:rsidRPr="00B00A15">
              <w:rPr>
                <w:rFonts w:ascii="Times New Roman" w:eastAsia="Times New Roman" w:hAnsi="Times New Roman" w:cs="Times New Roman"/>
                <w:lang w:eastAsia="ru-RU"/>
              </w:rPr>
              <w:t xml:space="preserve">6. Контроль исполнения настоящего решения возложить на постоянную комиссию Собрания депутатов по </w:t>
            </w:r>
            <w:r w:rsidRPr="00B00A15">
              <w:rPr>
                <w:rFonts w:ascii="Times New Roman" w:eastAsia="Times New Roman" w:hAnsi="Times New Roman" w:cs="Times New Roman"/>
                <w:lang w:eastAsia="x-none"/>
              </w:rPr>
              <w:t>бюджету, налоговой, социальной политике и вопросам законности и правопорядка.</w:t>
            </w:r>
          </w:p>
          <w:p w:rsidR="00B00A15" w:rsidRPr="00B00A15" w:rsidRDefault="00B00A15" w:rsidP="00B00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x-none"/>
              </w:rPr>
            </w:pPr>
          </w:p>
          <w:p w:rsidR="00B00A15" w:rsidRPr="00B00A15" w:rsidRDefault="00B00A15" w:rsidP="00B00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0A15" w:rsidRDefault="00B00A15" w:rsidP="00B00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0A15">
              <w:rPr>
                <w:rFonts w:ascii="Times New Roman" w:eastAsia="Times New Roman" w:hAnsi="Times New Roman" w:cs="Times New Roman"/>
                <w:lang w:eastAsia="ru-RU"/>
              </w:rPr>
              <w:t xml:space="preserve">Глава сельсовета                                                                                    </w:t>
            </w:r>
          </w:p>
          <w:p w:rsidR="00B00A15" w:rsidRPr="00B00A15" w:rsidRDefault="00B00A15" w:rsidP="00B00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0A15">
              <w:rPr>
                <w:rFonts w:ascii="Times New Roman" w:eastAsia="Times New Roman" w:hAnsi="Times New Roman" w:cs="Times New Roman"/>
                <w:lang w:eastAsia="ru-RU"/>
              </w:rPr>
              <w:t>Н.Б. Лавринова</w:t>
            </w:r>
          </w:p>
        </w:tc>
      </w:tr>
    </w:tbl>
    <w:p w:rsidR="00C3425D" w:rsidRDefault="00C3425D" w:rsidP="00516432"/>
    <w:p w:rsidR="00A32889" w:rsidRPr="00BA4FDA" w:rsidRDefault="00A32889" w:rsidP="00A328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A4FDA">
        <w:rPr>
          <w:rFonts w:ascii="Times New Roman" w:eastAsia="Times New Roman" w:hAnsi="Times New Roman" w:cs="Times New Roman"/>
          <w:b/>
          <w:lang w:eastAsia="ru-RU"/>
        </w:rPr>
        <w:t>АДМИНИСТРАЦИЯ ЯНОВСКОГО СЕЛЬСОВЕТА</w:t>
      </w:r>
    </w:p>
    <w:p w:rsidR="00A32889" w:rsidRPr="00BA4FDA" w:rsidRDefault="00A32889" w:rsidP="00A328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A4FDA">
        <w:rPr>
          <w:rFonts w:ascii="Times New Roman" w:eastAsia="Times New Roman" w:hAnsi="Times New Roman" w:cs="Times New Roman"/>
          <w:b/>
          <w:lang w:eastAsia="ru-RU"/>
        </w:rPr>
        <w:t>ЗАРИНСКОГО РАЙОНА АЛТАЙСКОГО КРАЯ</w:t>
      </w:r>
    </w:p>
    <w:p w:rsidR="00A32889" w:rsidRPr="00BA4FDA" w:rsidRDefault="00A32889" w:rsidP="00A328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A32889" w:rsidRPr="00BA4FDA" w:rsidRDefault="00A32889" w:rsidP="00A328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A4FDA">
        <w:rPr>
          <w:rFonts w:ascii="Times New Roman" w:eastAsia="Times New Roman" w:hAnsi="Times New Roman" w:cs="Times New Roman"/>
          <w:b/>
          <w:lang w:eastAsia="ru-RU"/>
        </w:rPr>
        <w:t xml:space="preserve">П О С Т А Н О В Л Е Н И Е   </w:t>
      </w:r>
    </w:p>
    <w:p w:rsidR="00A32889" w:rsidRDefault="00A32889" w:rsidP="00A328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A4FDA">
        <w:rPr>
          <w:rFonts w:ascii="Times New Roman" w:eastAsia="Times New Roman" w:hAnsi="Times New Roman" w:cs="Times New Roman"/>
          <w:b/>
          <w:lang w:eastAsia="ru-RU"/>
        </w:rPr>
        <w:t xml:space="preserve">13.07.2026 № 16 с. </w:t>
      </w:r>
      <w:proofErr w:type="spellStart"/>
      <w:r w:rsidRPr="00BA4FDA">
        <w:rPr>
          <w:rFonts w:ascii="Times New Roman" w:eastAsia="Times New Roman" w:hAnsi="Times New Roman" w:cs="Times New Roman"/>
          <w:b/>
          <w:lang w:eastAsia="ru-RU"/>
        </w:rPr>
        <w:t>Яново</w:t>
      </w:r>
      <w:proofErr w:type="spellEnd"/>
    </w:p>
    <w:p w:rsidR="00A32889" w:rsidRPr="00BA4FDA" w:rsidRDefault="00A32889" w:rsidP="00A32889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A32889" w:rsidRPr="00BA4FDA" w:rsidRDefault="00A32889" w:rsidP="00A32889">
      <w:pPr>
        <w:jc w:val="center"/>
        <w:rPr>
          <w:rFonts w:ascii="Times New Roman" w:hAnsi="Times New Roman" w:cs="Times New Roman"/>
        </w:rPr>
      </w:pPr>
      <w:r w:rsidRPr="00BA4FDA">
        <w:rPr>
          <w:rFonts w:ascii="Times New Roman" w:hAnsi="Times New Roman" w:cs="Times New Roman"/>
        </w:rPr>
        <w:t xml:space="preserve">О внесении изменения в постановление администрации Яновского сельсовета </w:t>
      </w:r>
      <w:proofErr w:type="spellStart"/>
      <w:r w:rsidRPr="00BA4FDA">
        <w:rPr>
          <w:rFonts w:ascii="Times New Roman" w:hAnsi="Times New Roman" w:cs="Times New Roman"/>
        </w:rPr>
        <w:t>Заринского</w:t>
      </w:r>
      <w:proofErr w:type="spellEnd"/>
      <w:r w:rsidRPr="00BA4FDA">
        <w:rPr>
          <w:rFonts w:ascii="Times New Roman" w:hAnsi="Times New Roman" w:cs="Times New Roman"/>
        </w:rPr>
        <w:t xml:space="preserve"> района Алтайского края от 22.03.2024 № 5 «Об утверждении Положения о порядке рассмотрения обращений граждан в администрации Яновского сельсовета </w:t>
      </w:r>
      <w:proofErr w:type="spellStart"/>
      <w:r w:rsidRPr="00BA4FDA">
        <w:rPr>
          <w:rFonts w:ascii="Times New Roman" w:hAnsi="Times New Roman" w:cs="Times New Roman"/>
        </w:rPr>
        <w:t>Заринского</w:t>
      </w:r>
      <w:proofErr w:type="spellEnd"/>
      <w:r w:rsidRPr="00BA4FDA">
        <w:rPr>
          <w:rFonts w:ascii="Times New Roman" w:hAnsi="Times New Roman" w:cs="Times New Roman"/>
        </w:rPr>
        <w:t xml:space="preserve"> района Алтайского края</w:t>
      </w:r>
    </w:p>
    <w:p w:rsidR="00A32889" w:rsidRPr="00BA4FDA" w:rsidRDefault="00A32889" w:rsidP="00A32889">
      <w:pPr>
        <w:pStyle w:val="ConsPlusNormal"/>
        <w:ind w:firstLine="709"/>
        <w:jc w:val="both"/>
        <w:rPr>
          <w:rFonts w:eastAsiaTheme="minorEastAsia"/>
          <w:sz w:val="22"/>
          <w:szCs w:val="22"/>
        </w:rPr>
      </w:pPr>
      <w:r w:rsidRPr="00BA4FDA">
        <w:rPr>
          <w:rFonts w:eastAsiaTheme="minorEastAsia"/>
          <w:sz w:val="22"/>
          <w:szCs w:val="22"/>
        </w:rPr>
        <w:t xml:space="preserve">  </w:t>
      </w:r>
    </w:p>
    <w:p w:rsidR="00A32889" w:rsidRPr="00BA4FDA" w:rsidRDefault="00A32889" w:rsidP="00A32889">
      <w:pPr>
        <w:pStyle w:val="ConsPlusNormal"/>
        <w:ind w:firstLine="567"/>
        <w:jc w:val="both"/>
      </w:pPr>
      <w:r w:rsidRPr="00BA4FDA">
        <w:rPr>
          <w:sz w:val="22"/>
          <w:szCs w:val="22"/>
        </w:rPr>
        <w:t xml:space="preserve">В соответствии с Федеральным законом от 02.05.2006 № 59-ФЗ «О порядке рассмотрения обращений граждан Российской Федерации» (с изменениями от 22.12.2025) на основании протеста межрайонной прокуратуры от 10.07.2026 Администрация Яновского сельсовета </w:t>
      </w:r>
      <w:proofErr w:type="spellStart"/>
      <w:r w:rsidRPr="00BA4FDA">
        <w:rPr>
          <w:sz w:val="22"/>
          <w:szCs w:val="22"/>
        </w:rPr>
        <w:t>Заринского</w:t>
      </w:r>
      <w:proofErr w:type="spellEnd"/>
      <w:r w:rsidRPr="00BA4FDA">
        <w:rPr>
          <w:sz w:val="22"/>
          <w:szCs w:val="22"/>
        </w:rPr>
        <w:t xml:space="preserve"> района Алтайского края</w:t>
      </w:r>
    </w:p>
    <w:p w:rsidR="00A32889" w:rsidRDefault="00A32889" w:rsidP="00A3288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</w:rPr>
      </w:pPr>
      <w:r w:rsidRPr="00BA4FDA">
        <w:rPr>
          <w:rFonts w:ascii="Times New Roman" w:eastAsia="Times New Roman" w:hAnsi="Times New Roman" w:cs="Times New Roman"/>
        </w:rPr>
        <w:t xml:space="preserve">П О С Т А Н О В Л Я </w:t>
      </w:r>
      <w:r>
        <w:rPr>
          <w:rFonts w:ascii="Times New Roman" w:eastAsia="Times New Roman" w:hAnsi="Times New Roman" w:cs="Times New Roman"/>
        </w:rPr>
        <w:t>Ю</w:t>
      </w:r>
      <w:r w:rsidRPr="00BA4FDA">
        <w:rPr>
          <w:rFonts w:ascii="Times New Roman" w:eastAsia="Times New Roman" w:hAnsi="Times New Roman" w:cs="Times New Roman"/>
        </w:rPr>
        <w:t>:</w:t>
      </w:r>
    </w:p>
    <w:p w:rsidR="00A32889" w:rsidRPr="00BA4FDA" w:rsidRDefault="00A32889" w:rsidP="00A32889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A32889" w:rsidRPr="00BA4FDA" w:rsidRDefault="00A32889" w:rsidP="00A32889">
      <w:pPr>
        <w:pStyle w:val="ConsPlusNormal"/>
        <w:jc w:val="both"/>
        <w:rPr>
          <w:sz w:val="22"/>
          <w:szCs w:val="22"/>
        </w:rPr>
      </w:pPr>
      <w:r w:rsidRPr="00BA4FDA">
        <w:rPr>
          <w:sz w:val="22"/>
          <w:szCs w:val="22"/>
        </w:rPr>
        <w:t xml:space="preserve">1. Внести в постановление администрации Яновского сельсовета </w:t>
      </w:r>
      <w:proofErr w:type="spellStart"/>
      <w:r w:rsidRPr="00BA4FDA">
        <w:rPr>
          <w:sz w:val="22"/>
          <w:szCs w:val="22"/>
        </w:rPr>
        <w:t>Заринского</w:t>
      </w:r>
      <w:proofErr w:type="spellEnd"/>
      <w:r w:rsidRPr="00BA4FDA">
        <w:rPr>
          <w:sz w:val="22"/>
          <w:szCs w:val="22"/>
        </w:rPr>
        <w:t xml:space="preserve"> района Алтайского края от 22.03.2024 № 5 «Об утверждении Положения о порядке рассмотрения обращений граждан в администрации Яновского сельсовета </w:t>
      </w:r>
      <w:proofErr w:type="spellStart"/>
      <w:r w:rsidRPr="00BA4FDA">
        <w:rPr>
          <w:sz w:val="22"/>
          <w:szCs w:val="22"/>
        </w:rPr>
        <w:t>Заринского</w:t>
      </w:r>
      <w:proofErr w:type="spellEnd"/>
      <w:r w:rsidRPr="00BA4FDA">
        <w:rPr>
          <w:sz w:val="22"/>
          <w:szCs w:val="22"/>
        </w:rPr>
        <w:t xml:space="preserve"> района Алтайского края», следующие изменения:</w:t>
      </w:r>
    </w:p>
    <w:p w:rsidR="00A32889" w:rsidRPr="00BA4FDA" w:rsidRDefault="00A32889" w:rsidP="00A32889">
      <w:pPr>
        <w:pStyle w:val="ConsPlusNormal"/>
        <w:jc w:val="both"/>
        <w:rPr>
          <w:sz w:val="22"/>
          <w:szCs w:val="22"/>
        </w:rPr>
      </w:pPr>
      <w:r w:rsidRPr="00BA4FDA">
        <w:rPr>
          <w:sz w:val="22"/>
          <w:szCs w:val="22"/>
        </w:rPr>
        <w:t xml:space="preserve">    </w:t>
      </w:r>
      <w:r w:rsidRPr="00BA4FDA">
        <w:rPr>
          <w:sz w:val="22"/>
          <w:szCs w:val="22"/>
        </w:rPr>
        <w:tab/>
        <w:t>-во второй главе после шестого абзаца добавить абзац следующего содержания:</w:t>
      </w:r>
    </w:p>
    <w:p w:rsidR="00A32889" w:rsidRPr="00BA4FDA" w:rsidRDefault="00A32889" w:rsidP="00A3288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A4FDA">
        <w:rPr>
          <w:rFonts w:ascii="Times New Roman" w:hAnsi="Times New Roman" w:cs="Times New Roman"/>
        </w:rPr>
        <w:t>«Для рассмотрения обращений, содержащих просьбу о восстановлении нарушенных прав, свобод или законных интересов ветеранов боевых действий, указанных в п.1 ст.3 Федерального закона от 12.01.1995 № 5-ФЗ «О ветеранах», и (или) членов их семей (супруги (супруга), детей, родителей).»</w:t>
      </w:r>
    </w:p>
    <w:p w:rsidR="00A32889" w:rsidRPr="00BA4FDA" w:rsidRDefault="00A32889" w:rsidP="00A3288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A4FDA">
        <w:rPr>
          <w:rFonts w:ascii="Times New Roman" w:hAnsi="Times New Roman" w:cs="Times New Roman"/>
        </w:rPr>
        <w:t>2. Настоящее постановление вступает в силу с момента его официального опубликования</w:t>
      </w:r>
      <w:r w:rsidRPr="00BA4FDA">
        <w:rPr>
          <w:rFonts w:ascii="Times New Roman" w:hAnsi="Times New Roman" w:cs="Times New Roman"/>
          <w:b/>
        </w:rPr>
        <w:t>.</w:t>
      </w:r>
    </w:p>
    <w:p w:rsidR="00A32889" w:rsidRPr="00BA4FDA" w:rsidRDefault="00A32889" w:rsidP="00A32889">
      <w:pPr>
        <w:pStyle w:val="ConsPlusNormal"/>
        <w:jc w:val="both"/>
        <w:rPr>
          <w:sz w:val="22"/>
          <w:szCs w:val="22"/>
        </w:rPr>
      </w:pPr>
      <w:r w:rsidRPr="00BA4FDA">
        <w:rPr>
          <w:sz w:val="22"/>
          <w:szCs w:val="22"/>
        </w:rPr>
        <w:t>3. Настоящее постановление подлежит опубликованию в соответствии с Уставом муниципального образования Яновский сельсовет.</w:t>
      </w:r>
    </w:p>
    <w:p w:rsidR="00A32889" w:rsidRPr="00BA4FDA" w:rsidRDefault="00A32889" w:rsidP="00A3288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BA4FDA">
        <w:rPr>
          <w:rFonts w:ascii="Times New Roman" w:hAnsi="Times New Roman" w:cs="Times New Roman"/>
        </w:rPr>
        <w:t xml:space="preserve">Глава сельсовета                                                                                                    </w:t>
      </w:r>
    </w:p>
    <w:p w:rsidR="00A32889" w:rsidRDefault="00A32889" w:rsidP="00A32889">
      <w:pPr>
        <w:autoSpaceDE w:val="0"/>
        <w:autoSpaceDN w:val="0"/>
        <w:adjustRightInd w:val="0"/>
        <w:spacing w:after="0" w:line="240" w:lineRule="auto"/>
        <w:jc w:val="right"/>
      </w:pPr>
      <w:r w:rsidRPr="00BA4FDA">
        <w:rPr>
          <w:rFonts w:ascii="Times New Roman" w:hAnsi="Times New Roman" w:cs="Times New Roman"/>
        </w:rPr>
        <w:lastRenderedPageBreak/>
        <w:t xml:space="preserve"> Н.Б. Лавринова</w:t>
      </w:r>
    </w:p>
    <w:p w:rsidR="00A32889" w:rsidRPr="00F11493" w:rsidRDefault="00A32889" w:rsidP="00A328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11493">
        <w:rPr>
          <w:rFonts w:ascii="Times New Roman" w:eastAsia="Times New Roman" w:hAnsi="Times New Roman" w:cs="Times New Roman"/>
          <w:b/>
          <w:lang w:eastAsia="ru-RU"/>
        </w:rPr>
        <w:t>АДМИНИСТРАЦИЯ ЯНОВСКОГО СЕЛЬСОВЕТА</w:t>
      </w:r>
    </w:p>
    <w:p w:rsidR="00A32889" w:rsidRPr="00F11493" w:rsidRDefault="00A32889" w:rsidP="00A328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11493">
        <w:rPr>
          <w:rFonts w:ascii="Times New Roman" w:eastAsia="Times New Roman" w:hAnsi="Times New Roman" w:cs="Times New Roman"/>
          <w:b/>
          <w:lang w:eastAsia="ru-RU"/>
        </w:rPr>
        <w:t>ЗАРИНСКОГО РАЙОНА АЛТАЙСКОГО КРАЯ</w:t>
      </w:r>
    </w:p>
    <w:p w:rsidR="00A32889" w:rsidRPr="00F11493" w:rsidRDefault="00A32889" w:rsidP="00A328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A32889" w:rsidRPr="00F11493" w:rsidRDefault="00A32889" w:rsidP="00A328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11493">
        <w:rPr>
          <w:rFonts w:ascii="Times New Roman" w:eastAsia="Times New Roman" w:hAnsi="Times New Roman" w:cs="Times New Roman"/>
          <w:b/>
          <w:lang w:eastAsia="ru-RU"/>
        </w:rPr>
        <w:t xml:space="preserve">П О С Т А Н О В Л Е Н И Е   </w:t>
      </w:r>
    </w:p>
    <w:p w:rsidR="00A32889" w:rsidRDefault="00A32889" w:rsidP="00A32889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21.07.2026 № 19</w:t>
      </w:r>
      <w:r w:rsidRPr="00F11493">
        <w:rPr>
          <w:rFonts w:ascii="Times New Roman" w:eastAsia="Times New Roman" w:hAnsi="Times New Roman" w:cs="Times New Roman"/>
          <w:b/>
          <w:lang w:eastAsia="ru-RU"/>
        </w:rPr>
        <w:t xml:space="preserve"> с. </w:t>
      </w:r>
      <w:proofErr w:type="spellStart"/>
      <w:r w:rsidRPr="00F11493">
        <w:rPr>
          <w:rFonts w:ascii="Times New Roman" w:eastAsia="Times New Roman" w:hAnsi="Times New Roman" w:cs="Times New Roman"/>
          <w:b/>
          <w:lang w:eastAsia="ru-RU"/>
        </w:rPr>
        <w:t>Яново</w:t>
      </w:r>
      <w:proofErr w:type="spellEnd"/>
    </w:p>
    <w:p w:rsidR="00A32889" w:rsidRDefault="00A32889" w:rsidP="00A32889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A32889" w:rsidRPr="00CB273D" w:rsidRDefault="00A32889" w:rsidP="00A32889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B273D">
        <w:rPr>
          <w:rFonts w:ascii="Times New Roman" w:eastAsia="Times New Roman" w:hAnsi="Times New Roman" w:cs="Times New Roman"/>
          <w:b/>
          <w:lang w:eastAsia="ru-RU"/>
        </w:rPr>
        <w:t xml:space="preserve">Об отмене некоторых постановлений администрации Яновского сельсовета </w:t>
      </w:r>
      <w:proofErr w:type="spellStart"/>
      <w:r w:rsidRPr="00CB273D">
        <w:rPr>
          <w:rFonts w:ascii="Times New Roman" w:eastAsia="Times New Roman" w:hAnsi="Times New Roman" w:cs="Times New Roman"/>
          <w:b/>
          <w:lang w:eastAsia="ru-RU"/>
        </w:rPr>
        <w:t>Заринского</w:t>
      </w:r>
      <w:proofErr w:type="spellEnd"/>
      <w:r w:rsidRPr="00CB273D">
        <w:rPr>
          <w:rFonts w:ascii="Times New Roman" w:eastAsia="Times New Roman" w:hAnsi="Times New Roman" w:cs="Times New Roman"/>
          <w:b/>
          <w:lang w:eastAsia="ru-RU"/>
        </w:rPr>
        <w:t xml:space="preserve"> района Алтайского края  </w:t>
      </w:r>
    </w:p>
    <w:p w:rsidR="00A32889" w:rsidRPr="00CB273D" w:rsidRDefault="00A32889" w:rsidP="00A32889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A32889" w:rsidRPr="00CB273D" w:rsidRDefault="00A32889" w:rsidP="00A32889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B273D">
        <w:rPr>
          <w:rFonts w:ascii="Times New Roman" w:eastAsia="Times New Roman" w:hAnsi="Times New Roman" w:cs="Times New Roman"/>
          <w:lang w:eastAsia="ru-RU"/>
        </w:rPr>
        <w:t>В соответствии с Федеральным законом от 28.12.2025 № 505-ФЗ «О внесении изменений в отдельные законодательные акты Российской Федерации», на основании информации в порядке ст.9 ФЗ «О прокуратуре» Межрайонной прокуратуры от 20.07.2026</w:t>
      </w:r>
    </w:p>
    <w:p w:rsidR="00A32889" w:rsidRPr="00CB273D" w:rsidRDefault="00A32889" w:rsidP="00A32889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32889" w:rsidRPr="00CB273D" w:rsidRDefault="00A32889" w:rsidP="00A32889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B273D">
        <w:rPr>
          <w:rFonts w:ascii="Times New Roman" w:eastAsia="Times New Roman" w:hAnsi="Times New Roman" w:cs="Times New Roman"/>
          <w:lang w:eastAsia="ru-RU"/>
        </w:rPr>
        <w:t>П О С Т А Н О В Л Я Ю:</w:t>
      </w:r>
    </w:p>
    <w:p w:rsidR="00A32889" w:rsidRPr="00CB273D" w:rsidRDefault="00A32889" w:rsidP="00A3288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B273D">
        <w:rPr>
          <w:rFonts w:ascii="Times New Roman" w:eastAsia="Times New Roman" w:hAnsi="Times New Roman" w:cs="Times New Roman"/>
          <w:lang w:eastAsia="ru-RU"/>
        </w:rPr>
        <w:t xml:space="preserve">1. Отменить постановление администрации Яновского сельсовета </w:t>
      </w:r>
      <w:proofErr w:type="spellStart"/>
      <w:r w:rsidRPr="00CB273D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CB273D">
        <w:rPr>
          <w:rFonts w:ascii="Times New Roman" w:eastAsia="Times New Roman" w:hAnsi="Times New Roman" w:cs="Times New Roman"/>
          <w:lang w:eastAsia="ru-RU"/>
        </w:rPr>
        <w:t xml:space="preserve"> района Алтайского края от 26.10.2010 № 25 «Об утверждении Положения о предоставлении гражданами, претендующими на замещение должностей муниципальной службы администрации Яновского сельсовета </w:t>
      </w:r>
      <w:proofErr w:type="spellStart"/>
      <w:r w:rsidRPr="00CB273D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CB273D">
        <w:rPr>
          <w:rFonts w:ascii="Times New Roman" w:eastAsia="Times New Roman" w:hAnsi="Times New Roman" w:cs="Times New Roman"/>
          <w:lang w:eastAsia="ru-RU"/>
        </w:rPr>
        <w:t xml:space="preserve"> района Алтайского края, и муниципальными служащими администрации Яновского сельсовета </w:t>
      </w:r>
      <w:proofErr w:type="spellStart"/>
      <w:r w:rsidRPr="00CB273D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CB273D">
        <w:rPr>
          <w:rFonts w:ascii="Times New Roman" w:eastAsia="Times New Roman" w:hAnsi="Times New Roman" w:cs="Times New Roman"/>
          <w:lang w:eastAsia="ru-RU"/>
        </w:rPr>
        <w:t xml:space="preserve"> района Алтайского края сведений о доходах, об имуществе и обязательствах имущественного характера». </w:t>
      </w:r>
    </w:p>
    <w:p w:rsidR="00A32889" w:rsidRPr="00CB273D" w:rsidRDefault="00A32889" w:rsidP="00A3288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B273D">
        <w:rPr>
          <w:rFonts w:ascii="Times New Roman" w:eastAsia="Times New Roman" w:hAnsi="Times New Roman" w:cs="Times New Roman"/>
          <w:lang w:eastAsia="ru-RU"/>
        </w:rPr>
        <w:t xml:space="preserve">2. Отменить постановление администрации Яновского сельсовета </w:t>
      </w:r>
      <w:proofErr w:type="spellStart"/>
      <w:r w:rsidRPr="00CB273D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CB273D">
        <w:rPr>
          <w:rFonts w:ascii="Times New Roman" w:eastAsia="Times New Roman" w:hAnsi="Times New Roman" w:cs="Times New Roman"/>
          <w:lang w:eastAsia="ru-RU"/>
        </w:rPr>
        <w:t xml:space="preserve"> района Алтайского края от 10.09.2012 № 30  «Об утверждении Порядка размещения сведений о доходах, об имуществе, и обязательствах имущественного характера лиц, замещающих должность муниципальной службы в органах местного самоуправления муниципального образования Яновский сельсовет </w:t>
      </w:r>
      <w:proofErr w:type="spellStart"/>
      <w:r w:rsidRPr="00CB273D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CB273D">
        <w:rPr>
          <w:rFonts w:ascii="Times New Roman" w:eastAsia="Times New Roman" w:hAnsi="Times New Roman" w:cs="Times New Roman"/>
          <w:lang w:eastAsia="ru-RU"/>
        </w:rPr>
        <w:t xml:space="preserve"> района, и членов их семей в сети Интернет на официальном сайте органов местного самоуправления муниципального образования Яновский сельсовет и предоставления этих сведений средствам массовой информации для опубликования».</w:t>
      </w:r>
    </w:p>
    <w:p w:rsidR="00A32889" w:rsidRPr="00CB273D" w:rsidRDefault="00A32889" w:rsidP="00A3288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B273D">
        <w:rPr>
          <w:rFonts w:ascii="Times New Roman" w:eastAsia="Times New Roman" w:hAnsi="Times New Roman" w:cs="Times New Roman"/>
          <w:lang w:eastAsia="ru-RU"/>
        </w:rPr>
        <w:t>3. Отменить постановления администрации сельсовета от 10.04.2020 № 8 «Об утверждении перечня должностей муниципальной службы, при назначении на которые граждане и при замещении которых, муниципальные служащие администрации Яновского сельсовета обязаны представлять сведения о доходах, расходах, об имуществе, и обязательствах имущественного характера, а также сведения расходах».</w:t>
      </w:r>
    </w:p>
    <w:p w:rsidR="00A32889" w:rsidRPr="00CB273D" w:rsidRDefault="00A32889" w:rsidP="00A3288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B273D">
        <w:rPr>
          <w:rFonts w:ascii="Times New Roman" w:eastAsia="Times New Roman" w:hAnsi="Times New Roman" w:cs="Times New Roman"/>
          <w:lang w:eastAsia="ru-RU"/>
        </w:rPr>
        <w:t>4. Настоящее постановление вступает в силу с момента его официального опубликования.</w:t>
      </w:r>
    </w:p>
    <w:p w:rsidR="00A32889" w:rsidRPr="00CB273D" w:rsidRDefault="00A32889" w:rsidP="00A3288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B273D">
        <w:rPr>
          <w:rFonts w:ascii="Times New Roman" w:eastAsia="Times New Roman" w:hAnsi="Times New Roman" w:cs="Times New Roman"/>
          <w:lang w:eastAsia="ru-RU"/>
        </w:rPr>
        <w:t>5. Настоящее постановление подлежит опубликованию в соответствии с Уставом муниципального образования Яновский сельсовет.</w:t>
      </w:r>
    </w:p>
    <w:p w:rsidR="00A32889" w:rsidRDefault="00A32889" w:rsidP="00A32889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B273D">
        <w:rPr>
          <w:rFonts w:ascii="Times New Roman" w:eastAsia="Times New Roman" w:hAnsi="Times New Roman" w:cs="Times New Roman"/>
          <w:lang w:eastAsia="ru-RU"/>
        </w:rPr>
        <w:t xml:space="preserve">Глава сельсовета                                                                                              </w:t>
      </w:r>
    </w:p>
    <w:p w:rsidR="00CA1CA9" w:rsidRPr="00CA1CA9" w:rsidRDefault="00A32889" w:rsidP="00A32889">
      <w:pPr>
        <w:spacing w:after="0"/>
        <w:jc w:val="center"/>
        <w:rPr>
          <w:rFonts w:ascii="Times New Roman" w:hAnsi="Times New Roman" w:cs="Times New Roman"/>
        </w:rPr>
      </w:pPr>
      <w:r w:rsidRPr="00CB273D">
        <w:rPr>
          <w:rFonts w:ascii="Times New Roman" w:eastAsia="Times New Roman" w:hAnsi="Times New Roman" w:cs="Times New Roman"/>
          <w:lang w:eastAsia="ru-RU"/>
        </w:rPr>
        <w:t xml:space="preserve"> </w:t>
      </w:r>
      <w:r w:rsidR="00DB7F4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</w:t>
      </w:r>
      <w:r w:rsidRPr="00CB273D">
        <w:rPr>
          <w:rFonts w:ascii="Times New Roman" w:eastAsia="Times New Roman" w:hAnsi="Times New Roman" w:cs="Times New Roman"/>
          <w:lang w:eastAsia="ru-RU"/>
        </w:rPr>
        <w:t>Н.Б. Лавринова</w:t>
      </w:r>
    </w:p>
    <w:p w:rsidR="00CA1CA9" w:rsidRDefault="00CA1CA9" w:rsidP="00CA1CA9">
      <w:pPr>
        <w:jc w:val="center"/>
      </w:pPr>
    </w:p>
    <w:p w:rsidR="00C3425D" w:rsidRDefault="00C3425D" w:rsidP="00516432"/>
    <w:p w:rsidR="00C3425D" w:rsidRDefault="00C3425D" w:rsidP="00516432"/>
    <w:p w:rsidR="00C3425D" w:rsidRDefault="00C3425D" w:rsidP="00516432"/>
    <w:p w:rsidR="00C3425D" w:rsidRDefault="00C3425D" w:rsidP="00C3425D">
      <w:pPr>
        <w:spacing w:line="259" w:lineRule="auto"/>
        <w:jc w:val="center"/>
        <w:rPr>
          <w:b/>
        </w:rPr>
      </w:pPr>
    </w:p>
    <w:p w:rsidR="0083487B" w:rsidRDefault="0083487B" w:rsidP="00C3425D">
      <w:pPr>
        <w:spacing w:line="259" w:lineRule="auto"/>
        <w:jc w:val="center"/>
        <w:rPr>
          <w:b/>
        </w:rPr>
      </w:pPr>
    </w:p>
    <w:p w:rsidR="0083487B" w:rsidRDefault="0083487B" w:rsidP="00C3425D">
      <w:pPr>
        <w:spacing w:line="259" w:lineRule="auto"/>
        <w:jc w:val="center"/>
        <w:rPr>
          <w:b/>
        </w:rPr>
      </w:pPr>
    </w:p>
    <w:p w:rsidR="0083487B" w:rsidRDefault="0083487B" w:rsidP="00C3425D">
      <w:pPr>
        <w:spacing w:line="259" w:lineRule="auto"/>
        <w:jc w:val="center"/>
        <w:rPr>
          <w:b/>
        </w:rPr>
      </w:pPr>
    </w:p>
    <w:p w:rsidR="0083487B" w:rsidRDefault="0083487B" w:rsidP="00C3425D">
      <w:pPr>
        <w:spacing w:line="259" w:lineRule="auto"/>
        <w:jc w:val="center"/>
        <w:rPr>
          <w:b/>
        </w:rPr>
      </w:pPr>
    </w:p>
    <w:p w:rsidR="0083487B" w:rsidRDefault="0083487B" w:rsidP="00C3425D">
      <w:pPr>
        <w:spacing w:line="259" w:lineRule="auto"/>
        <w:jc w:val="center"/>
        <w:rPr>
          <w:b/>
        </w:rPr>
      </w:pPr>
    </w:p>
    <w:p w:rsidR="0083487B" w:rsidRDefault="0083487B" w:rsidP="00C3425D">
      <w:pPr>
        <w:spacing w:line="259" w:lineRule="auto"/>
        <w:jc w:val="center"/>
        <w:rPr>
          <w:b/>
        </w:rPr>
      </w:pPr>
    </w:p>
    <w:p w:rsidR="0083487B" w:rsidRDefault="0083487B" w:rsidP="00C3425D">
      <w:pPr>
        <w:spacing w:line="259" w:lineRule="auto"/>
        <w:jc w:val="center"/>
        <w:rPr>
          <w:b/>
        </w:rPr>
      </w:pPr>
    </w:p>
    <w:p w:rsidR="0083487B" w:rsidRDefault="0083487B" w:rsidP="00C3425D">
      <w:pPr>
        <w:spacing w:line="259" w:lineRule="auto"/>
        <w:jc w:val="center"/>
        <w:rPr>
          <w:b/>
        </w:rPr>
      </w:pPr>
    </w:p>
    <w:p w:rsidR="0083487B" w:rsidRDefault="0083487B" w:rsidP="00C3425D">
      <w:pPr>
        <w:spacing w:line="259" w:lineRule="auto"/>
        <w:jc w:val="center"/>
        <w:rPr>
          <w:b/>
        </w:rPr>
      </w:pPr>
    </w:p>
    <w:p w:rsidR="0083487B" w:rsidRDefault="0083487B" w:rsidP="00C3425D">
      <w:pPr>
        <w:spacing w:line="259" w:lineRule="auto"/>
        <w:jc w:val="center"/>
        <w:rPr>
          <w:b/>
        </w:rPr>
      </w:pPr>
    </w:p>
    <w:p w:rsidR="0083487B" w:rsidRDefault="0083487B" w:rsidP="00C3425D">
      <w:pPr>
        <w:spacing w:line="259" w:lineRule="auto"/>
        <w:jc w:val="center"/>
        <w:rPr>
          <w:b/>
        </w:rPr>
      </w:pPr>
    </w:p>
    <w:p w:rsidR="0083487B" w:rsidRDefault="0083487B" w:rsidP="00C3425D">
      <w:pPr>
        <w:spacing w:line="259" w:lineRule="auto"/>
        <w:jc w:val="center"/>
        <w:rPr>
          <w:b/>
        </w:rPr>
      </w:pPr>
    </w:p>
    <w:p w:rsidR="0083487B" w:rsidRDefault="0083487B" w:rsidP="00C3425D">
      <w:pPr>
        <w:spacing w:line="259" w:lineRule="auto"/>
        <w:jc w:val="center"/>
        <w:rPr>
          <w:b/>
        </w:rPr>
      </w:pPr>
    </w:p>
    <w:p w:rsidR="0083487B" w:rsidRDefault="0083487B" w:rsidP="00C3425D">
      <w:pPr>
        <w:spacing w:line="259" w:lineRule="auto"/>
        <w:jc w:val="center"/>
        <w:rPr>
          <w:b/>
        </w:rPr>
      </w:pPr>
    </w:p>
    <w:p w:rsidR="0083487B" w:rsidRDefault="0083487B" w:rsidP="00C3425D">
      <w:pPr>
        <w:spacing w:line="259" w:lineRule="auto"/>
        <w:jc w:val="center"/>
        <w:rPr>
          <w:b/>
        </w:rPr>
      </w:pPr>
    </w:p>
    <w:p w:rsidR="0083487B" w:rsidRDefault="0083487B" w:rsidP="00C3425D">
      <w:pPr>
        <w:spacing w:line="259" w:lineRule="auto"/>
        <w:jc w:val="center"/>
        <w:rPr>
          <w:b/>
        </w:rPr>
      </w:pPr>
    </w:p>
    <w:p w:rsidR="0083487B" w:rsidRDefault="0083487B" w:rsidP="00C3425D">
      <w:pPr>
        <w:spacing w:line="259" w:lineRule="auto"/>
        <w:jc w:val="center"/>
        <w:rPr>
          <w:b/>
        </w:rPr>
      </w:pPr>
    </w:p>
    <w:p w:rsidR="0083487B" w:rsidRDefault="0083487B" w:rsidP="00C3425D">
      <w:pPr>
        <w:spacing w:line="259" w:lineRule="auto"/>
        <w:jc w:val="center"/>
        <w:rPr>
          <w:b/>
        </w:rPr>
      </w:pPr>
    </w:p>
    <w:p w:rsidR="0083487B" w:rsidRDefault="0083487B" w:rsidP="00C3425D">
      <w:pPr>
        <w:spacing w:line="259" w:lineRule="auto"/>
        <w:jc w:val="center"/>
        <w:rPr>
          <w:b/>
        </w:rPr>
      </w:pPr>
    </w:p>
    <w:p w:rsidR="00CB273D" w:rsidRDefault="00CB273D" w:rsidP="00C3425D">
      <w:pPr>
        <w:spacing w:line="259" w:lineRule="auto"/>
        <w:jc w:val="center"/>
        <w:rPr>
          <w:b/>
        </w:rPr>
      </w:pPr>
    </w:p>
    <w:p w:rsidR="00CB273D" w:rsidRDefault="00CB273D" w:rsidP="00C3425D">
      <w:pPr>
        <w:spacing w:line="259" w:lineRule="auto"/>
        <w:jc w:val="center"/>
        <w:rPr>
          <w:b/>
        </w:rPr>
      </w:pPr>
    </w:p>
    <w:p w:rsidR="00CB273D" w:rsidRDefault="00CB273D" w:rsidP="00C3425D">
      <w:pPr>
        <w:spacing w:line="259" w:lineRule="auto"/>
        <w:jc w:val="center"/>
        <w:rPr>
          <w:b/>
        </w:rPr>
      </w:pPr>
    </w:p>
    <w:p w:rsidR="00CB273D" w:rsidRDefault="00CB273D" w:rsidP="00C3425D">
      <w:pPr>
        <w:spacing w:line="259" w:lineRule="auto"/>
        <w:jc w:val="center"/>
        <w:rPr>
          <w:b/>
        </w:rPr>
      </w:pPr>
    </w:p>
    <w:p w:rsidR="00CB273D" w:rsidRDefault="00CB273D" w:rsidP="00C3425D">
      <w:pPr>
        <w:spacing w:line="259" w:lineRule="auto"/>
        <w:jc w:val="center"/>
        <w:rPr>
          <w:b/>
        </w:rPr>
      </w:pPr>
    </w:p>
    <w:p w:rsidR="00CB273D" w:rsidRDefault="00CB273D" w:rsidP="00C3425D">
      <w:pPr>
        <w:spacing w:line="259" w:lineRule="auto"/>
        <w:jc w:val="center"/>
        <w:rPr>
          <w:b/>
        </w:rPr>
      </w:pPr>
    </w:p>
    <w:p w:rsidR="00CB273D" w:rsidRDefault="00CB273D" w:rsidP="00C3425D">
      <w:pPr>
        <w:spacing w:line="259" w:lineRule="auto"/>
        <w:jc w:val="center"/>
        <w:rPr>
          <w:b/>
        </w:rPr>
      </w:pPr>
    </w:p>
    <w:p w:rsidR="00CB273D" w:rsidRDefault="00CB273D" w:rsidP="00C3425D">
      <w:pPr>
        <w:spacing w:line="259" w:lineRule="auto"/>
        <w:jc w:val="center"/>
        <w:rPr>
          <w:b/>
        </w:rPr>
      </w:pPr>
    </w:p>
    <w:p w:rsidR="0083487B" w:rsidRDefault="0083487B" w:rsidP="00C3425D">
      <w:pPr>
        <w:spacing w:line="259" w:lineRule="auto"/>
        <w:jc w:val="center"/>
        <w:rPr>
          <w:b/>
        </w:rPr>
      </w:pPr>
    </w:p>
    <w:p w:rsidR="00C3425D" w:rsidRPr="00C3425D" w:rsidRDefault="00C3425D" w:rsidP="00C3425D">
      <w:pPr>
        <w:spacing w:line="259" w:lineRule="auto"/>
        <w:jc w:val="center"/>
        <w:rPr>
          <w:b/>
        </w:rPr>
      </w:pPr>
      <w:r w:rsidRPr="00C3425D">
        <w:rPr>
          <w:b/>
        </w:rPr>
        <w:t>СБОРНИК</w:t>
      </w:r>
    </w:p>
    <w:p w:rsidR="00C3425D" w:rsidRPr="00C3425D" w:rsidRDefault="00C3425D" w:rsidP="00C3425D">
      <w:pPr>
        <w:spacing w:after="0" w:line="259" w:lineRule="auto"/>
        <w:jc w:val="center"/>
        <w:rPr>
          <w:sz w:val="20"/>
          <w:szCs w:val="20"/>
        </w:rPr>
      </w:pPr>
      <w:r w:rsidRPr="00C3425D">
        <w:rPr>
          <w:sz w:val="20"/>
          <w:szCs w:val="20"/>
        </w:rPr>
        <w:t>Муниципальных правовых актов</w:t>
      </w:r>
    </w:p>
    <w:p w:rsidR="00C3425D" w:rsidRPr="00C3425D" w:rsidRDefault="00C3425D" w:rsidP="00C3425D">
      <w:pPr>
        <w:spacing w:after="0" w:line="259" w:lineRule="auto"/>
        <w:jc w:val="center"/>
        <w:rPr>
          <w:sz w:val="20"/>
          <w:szCs w:val="20"/>
        </w:rPr>
      </w:pPr>
      <w:r w:rsidRPr="00C3425D">
        <w:rPr>
          <w:sz w:val="20"/>
          <w:szCs w:val="20"/>
        </w:rPr>
        <w:t>Органов местного самоуправления муниципального образования</w:t>
      </w:r>
      <w:r>
        <w:rPr>
          <w:sz w:val="20"/>
          <w:szCs w:val="20"/>
        </w:rPr>
        <w:t xml:space="preserve"> сельское поселение</w:t>
      </w:r>
    </w:p>
    <w:p w:rsidR="00C3425D" w:rsidRPr="00C3425D" w:rsidRDefault="00C3425D" w:rsidP="00C3425D">
      <w:pPr>
        <w:spacing w:after="0" w:line="259" w:lineRule="auto"/>
        <w:jc w:val="center"/>
        <w:rPr>
          <w:sz w:val="20"/>
          <w:szCs w:val="20"/>
        </w:rPr>
      </w:pPr>
      <w:r w:rsidRPr="00C3425D">
        <w:rPr>
          <w:sz w:val="20"/>
          <w:szCs w:val="20"/>
        </w:rPr>
        <w:t xml:space="preserve">Яновский сельсовет </w:t>
      </w:r>
      <w:proofErr w:type="spellStart"/>
      <w:r w:rsidRPr="00C3425D">
        <w:rPr>
          <w:sz w:val="20"/>
          <w:szCs w:val="20"/>
        </w:rPr>
        <w:t>Заринского</w:t>
      </w:r>
      <w:proofErr w:type="spellEnd"/>
      <w:r w:rsidRPr="00C3425D">
        <w:rPr>
          <w:sz w:val="20"/>
          <w:szCs w:val="20"/>
        </w:rPr>
        <w:t xml:space="preserve"> района Алтайского края</w:t>
      </w:r>
    </w:p>
    <w:p w:rsidR="00C3425D" w:rsidRPr="00C3425D" w:rsidRDefault="00C3425D" w:rsidP="00C3425D">
      <w:pPr>
        <w:spacing w:after="0" w:line="259" w:lineRule="auto"/>
        <w:jc w:val="center"/>
        <w:rPr>
          <w:sz w:val="20"/>
          <w:szCs w:val="20"/>
        </w:rPr>
      </w:pPr>
    </w:p>
    <w:p w:rsidR="00C3425D" w:rsidRPr="00C3425D" w:rsidRDefault="00C3425D" w:rsidP="00C3425D">
      <w:pPr>
        <w:spacing w:after="0" w:line="259" w:lineRule="auto"/>
        <w:jc w:val="center"/>
        <w:rPr>
          <w:sz w:val="20"/>
          <w:szCs w:val="20"/>
        </w:rPr>
      </w:pPr>
      <w:r w:rsidRPr="00C3425D">
        <w:rPr>
          <w:sz w:val="20"/>
          <w:szCs w:val="20"/>
        </w:rPr>
        <w:t>№</w:t>
      </w:r>
      <w:r w:rsidR="00C752EA">
        <w:rPr>
          <w:sz w:val="20"/>
          <w:szCs w:val="20"/>
        </w:rPr>
        <w:t xml:space="preserve"> </w:t>
      </w:r>
      <w:r>
        <w:rPr>
          <w:sz w:val="20"/>
          <w:szCs w:val="20"/>
        </w:rPr>
        <w:t>4</w:t>
      </w:r>
      <w:r w:rsidRPr="00C3425D">
        <w:rPr>
          <w:sz w:val="20"/>
          <w:szCs w:val="20"/>
        </w:rPr>
        <w:t xml:space="preserve"> «2</w:t>
      </w:r>
      <w:r>
        <w:rPr>
          <w:sz w:val="20"/>
          <w:szCs w:val="20"/>
        </w:rPr>
        <w:t>8</w:t>
      </w:r>
      <w:r w:rsidRPr="00C3425D">
        <w:rPr>
          <w:sz w:val="20"/>
          <w:szCs w:val="20"/>
        </w:rPr>
        <w:t xml:space="preserve">» </w:t>
      </w:r>
      <w:r>
        <w:rPr>
          <w:sz w:val="20"/>
          <w:szCs w:val="20"/>
        </w:rPr>
        <w:t>июля</w:t>
      </w:r>
      <w:r w:rsidRPr="00C3425D">
        <w:rPr>
          <w:sz w:val="20"/>
          <w:szCs w:val="20"/>
        </w:rPr>
        <w:t xml:space="preserve"> 202</w:t>
      </w:r>
      <w:r>
        <w:rPr>
          <w:sz w:val="20"/>
          <w:szCs w:val="20"/>
        </w:rPr>
        <w:t>6</w:t>
      </w:r>
      <w:r w:rsidRPr="00C3425D">
        <w:rPr>
          <w:sz w:val="20"/>
          <w:szCs w:val="20"/>
        </w:rPr>
        <w:t xml:space="preserve"> года</w:t>
      </w:r>
    </w:p>
    <w:p w:rsidR="00C3425D" w:rsidRPr="00C3425D" w:rsidRDefault="00C3425D" w:rsidP="00C3425D">
      <w:pPr>
        <w:spacing w:after="0" w:line="259" w:lineRule="auto"/>
        <w:jc w:val="center"/>
        <w:rPr>
          <w:sz w:val="20"/>
          <w:szCs w:val="20"/>
        </w:rPr>
      </w:pPr>
    </w:p>
    <w:p w:rsidR="00C3425D" w:rsidRPr="00C3425D" w:rsidRDefault="00C3425D" w:rsidP="00C3425D">
      <w:pPr>
        <w:spacing w:after="0" w:line="259" w:lineRule="auto"/>
        <w:jc w:val="center"/>
        <w:rPr>
          <w:sz w:val="20"/>
          <w:szCs w:val="20"/>
        </w:rPr>
      </w:pPr>
      <w:r w:rsidRPr="00C3425D">
        <w:rPr>
          <w:sz w:val="20"/>
          <w:szCs w:val="20"/>
        </w:rPr>
        <w:t xml:space="preserve">Учредители: Собрание депутатов Яновского сельсовета </w:t>
      </w:r>
      <w:proofErr w:type="spellStart"/>
      <w:r>
        <w:rPr>
          <w:sz w:val="20"/>
          <w:szCs w:val="20"/>
        </w:rPr>
        <w:t>Заринского</w:t>
      </w:r>
      <w:proofErr w:type="spellEnd"/>
      <w:r>
        <w:rPr>
          <w:sz w:val="20"/>
          <w:szCs w:val="20"/>
        </w:rPr>
        <w:t xml:space="preserve"> района А</w:t>
      </w:r>
      <w:r w:rsidRPr="00C3425D">
        <w:rPr>
          <w:sz w:val="20"/>
          <w:szCs w:val="20"/>
        </w:rPr>
        <w:t>лтайского края.</w:t>
      </w:r>
    </w:p>
    <w:p w:rsidR="00C3425D" w:rsidRPr="00C3425D" w:rsidRDefault="00C3425D" w:rsidP="00C3425D">
      <w:pPr>
        <w:spacing w:after="0" w:line="259" w:lineRule="auto"/>
        <w:jc w:val="center"/>
        <w:rPr>
          <w:sz w:val="20"/>
          <w:szCs w:val="20"/>
        </w:rPr>
      </w:pPr>
    </w:p>
    <w:p w:rsidR="00C3425D" w:rsidRPr="00C3425D" w:rsidRDefault="00C3425D" w:rsidP="00C3425D">
      <w:pPr>
        <w:spacing w:after="0" w:line="259" w:lineRule="auto"/>
        <w:jc w:val="center"/>
        <w:rPr>
          <w:sz w:val="20"/>
          <w:szCs w:val="20"/>
        </w:rPr>
      </w:pPr>
      <w:r w:rsidRPr="00C3425D">
        <w:rPr>
          <w:sz w:val="20"/>
          <w:szCs w:val="20"/>
        </w:rPr>
        <w:t>Адрес учредителя: 659141, Алтайский край,</w:t>
      </w:r>
    </w:p>
    <w:p w:rsidR="00C3425D" w:rsidRPr="00C3425D" w:rsidRDefault="00C3425D" w:rsidP="00C3425D">
      <w:pPr>
        <w:spacing w:after="0" w:line="259" w:lineRule="auto"/>
        <w:jc w:val="center"/>
        <w:rPr>
          <w:sz w:val="20"/>
          <w:szCs w:val="20"/>
        </w:rPr>
      </w:pPr>
      <w:r w:rsidRPr="00C3425D">
        <w:rPr>
          <w:sz w:val="20"/>
          <w:szCs w:val="20"/>
        </w:rPr>
        <w:t xml:space="preserve"> </w:t>
      </w:r>
      <w:proofErr w:type="spellStart"/>
      <w:r w:rsidRPr="00C3425D">
        <w:rPr>
          <w:sz w:val="20"/>
          <w:szCs w:val="20"/>
        </w:rPr>
        <w:t>Заринский</w:t>
      </w:r>
      <w:proofErr w:type="spellEnd"/>
      <w:r w:rsidRPr="00C3425D">
        <w:rPr>
          <w:sz w:val="20"/>
          <w:szCs w:val="20"/>
        </w:rPr>
        <w:t xml:space="preserve"> район, с. </w:t>
      </w:r>
      <w:proofErr w:type="spellStart"/>
      <w:r w:rsidRPr="00C3425D">
        <w:rPr>
          <w:sz w:val="20"/>
          <w:szCs w:val="20"/>
        </w:rPr>
        <w:t>Яново</w:t>
      </w:r>
      <w:proofErr w:type="spellEnd"/>
      <w:r w:rsidRPr="00C3425D">
        <w:rPr>
          <w:sz w:val="20"/>
          <w:szCs w:val="20"/>
        </w:rPr>
        <w:t>, ул. Центральная, 16</w:t>
      </w:r>
    </w:p>
    <w:p w:rsidR="00C3425D" w:rsidRPr="00C3425D" w:rsidRDefault="00C3425D" w:rsidP="00C3425D">
      <w:pPr>
        <w:spacing w:after="0" w:line="259" w:lineRule="auto"/>
        <w:jc w:val="center"/>
        <w:rPr>
          <w:sz w:val="20"/>
          <w:szCs w:val="20"/>
        </w:rPr>
      </w:pPr>
    </w:p>
    <w:p w:rsidR="00C3425D" w:rsidRPr="00C3425D" w:rsidRDefault="00C3425D" w:rsidP="00C3425D">
      <w:pPr>
        <w:spacing w:after="0" w:line="259" w:lineRule="auto"/>
        <w:jc w:val="center"/>
        <w:rPr>
          <w:sz w:val="20"/>
          <w:szCs w:val="20"/>
        </w:rPr>
      </w:pPr>
      <w:r w:rsidRPr="00C3425D">
        <w:rPr>
          <w:sz w:val="20"/>
          <w:szCs w:val="20"/>
        </w:rPr>
        <w:t>8(38595)38-4-38- ответственный секретарь администрации Яновского сельсовета</w:t>
      </w:r>
    </w:p>
    <w:p w:rsidR="00C3425D" w:rsidRPr="00C3425D" w:rsidRDefault="00C3425D" w:rsidP="00C3425D">
      <w:pPr>
        <w:spacing w:after="0" w:line="259" w:lineRule="auto"/>
        <w:jc w:val="center"/>
        <w:rPr>
          <w:sz w:val="20"/>
          <w:szCs w:val="20"/>
        </w:rPr>
      </w:pPr>
      <w:r w:rsidRPr="00C3425D">
        <w:rPr>
          <w:sz w:val="20"/>
          <w:szCs w:val="20"/>
        </w:rPr>
        <w:t>Тираж 3 экз.</w:t>
      </w:r>
    </w:p>
    <w:p w:rsidR="00C3425D" w:rsidRPr="00C3425D" w:rsidRDefault="00C3425D" w:rsidP="00C3425D">
      <w:pPr>
        <w:spacing w:after="0" w:line="259" w:lineRule="auto"/>
        <w:jc w:val="center"/>
        <w:rPr>
          <w:sz w:val="20"/>
          <w:szCs w:val="20"/>
        </w:rPr>
      </w:pPr>
      <w:r w:rsidRPr="00C3425D">
        <w:rPr>
          <w:sz w:val="20"/>
          <w:szCs w:val="20"/>
        </w:rPr>
        <w:t>Распространяется бесплатно</w:t>
      </w:r>
    </w:p>
    <w:p w:rsidR="00C3425D" w:rsidRPr="00BA4FDA" w:rsidRDefault="00C3425D" w:rsidP="00516432"/>
    <w:sectPr w:rsidR="00C3425D" w:rsidRPr="00BA4FDA" w:rsidSect="00C752E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A2F" w:rsidRDefault="008E6A2F" w:rsidP="002A7CD6">
      <w:pPr>
        <w:spacing w:after="0" w:line="240" w:lineRule="auto"/>
      </w:pPr>
      <w:r>
        <w:separator/>
      </w:r>
    </w:p>
  </w:endnote>
  <w:endnote w:type="continuationSeparator" w:id="0">
    <w:p w:rsidR="008E6A2F" w:rsidRDefault="008E6A2F" w:rsidP="002A7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8DC" w:rsidRDefault="004978DC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8649235"/>
      <w:docPartObj>
        <w:docPartGallery w:val="Page Numbers (Bottom of Page)"/>
        <w:docPartUnique/>
      </w:docPartObj>
    </w:sdtPr>
    <w:sdtContent>
      <w:p w:rsidR="002A7CD6" w:rsidRDefault="002A7CD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78DC">
          <w:rPr>
            <w:noProof/>
          </w:rPr>
          <w:t>0</w:t>
        </w:r>
        <w:r>
          <w:fldChar w:fldCharType="end"/>
        </w:r>
      </w:p>
    </w:sdtContent>
  </w:sdt>
  <w:p w:rsidR="002A7CD6" w:rsidRDefault="002A7CD6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8DC" w:rsidRDefault="004978D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A2F" w:rsidRDefault="008E6A2F" w:rsidP="002A7CD6">
      <w:pPr>
        <w:spacing w:after="0" w:line="240" w:lineRule="auto"/>
      </w:pPr>
      <w:r>
        <w:separator/>
      </w:r>
    </w:p>
  </w:footnote>
  <w:footnote w:type="continuationSeparator" w:id="0">
    <w:p w:rsidR="008E6A2F" w:rsidRDefault="008E6A2F" w:rsidP="002A7C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8DC" w:rsidRDefault="004978D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8DC" w:rsidRDefault="004978DC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2440454"/>
      <w:docPartObj>
        <w:docPartGallery w:val="Page Numbers (Top of Page)"/>
        <w:docPartUnique/>
      </w:docPartObj>
    </w:sdtPr>
    <w:sdtContent>
      <w:p w:rsidR="002A7CD6" w:rsidRDefault="002A7CD6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0</w:t>
        </w:r>
        <w:r>
          <w:fldChar w:fldCharType="end"/>
        </w:r>
      </w:p>
    </w:sdtContent>
  </w:sdt>
  <w:p w:rsidR="002A7CD6" w:rsidRDefault="002A7CD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000007"/>
    <w:multiLevelType w:val="multilevel"/>
    <w:tmpl w:val="0000000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>
    <w:nsid w:val="00000009"/>
    <w:multiLevelType w:val="multilevel"/>
    <w:tmpl w:val="0000000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5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6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7">
    <w:nsid w:val="57830E64"/>
    <w:multiLevelType w:val="hybridMultilevel"/>
    <w:tmpl w:val="2D580A62"/>
    <w:lvl w:ilvl="0" w:tplc="98F80E9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>
    <w:nsid w:val="6B457419"/>
    <w:multiLevelType w:val="multilevel"/>
    <w:tmpl w:val="5F42048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F3D"/>
    <w:rsid w:val="001A67BF"/>
    <w:rsid w:val="002A7CD6"/>
    <w:rsid w:val="002D3F4D"/>
    <w:rsid w:val="004978DC"/>
    <w:rsid w:val="00516432"/>
    <w:rsid w:val="005E4164"/>
    <w:rsid w:val="00693F3D"/>
    <w:rsid w:val="00711654"/>
    <w:rsid w:val="00716EFD"/>
    <w:rsid w:val="007252A2"/>
    <w:rsid w:val="007E33F1"/>
    <w:rsid w:val="0083487B"/>
    <w:rsid w:val="008C71A5"/>
    <w:rsid w:val="008E6A2F"/>
    <w:rsid w:val="0094744F"/>
    <w:rsid w:val="00973DFD"/>
    <w:rsid w:val="00994667"/>
    <w:rsid w:val="00A1161F"/>
    <w:rsid w:val="00A32889"/>
    <w:rsid w:val="00AC6C23"/>
    <w:rsid w:val="00B00A15"/>
    <w:rsid w:val="00BA4FDA"/>
    <w:rsid w:val="00C3425D"/>
    <w:rsid w:val="00C34640"/>
    <w:rsid w:val="00C752EA"/>
    <w:rsid w:val="00CA1CA9"/>
    <w:rsid w:val="00CB273D"/>
    <w:rsid w:val="00DB7F47"/>
    <w:rsid w:val="00EA695D"/>
    <w:rsid w:val="00F11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432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41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5E4164"/>
    <w:pPr>
      <w:spacing w:after="0" w:line="240" w:lineRule="auto"/>
    </w:pPr>
    <w:rPr>
      <w:rFonts w:ascii="Arial" w:eastAsia="Arial" w:hAnsi="Arial" w:cs="Arial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A4FDA"/>
    <w:pPr>
      <w:spacing w:after="0" w:line="240" w:lineRule="auto"/>
    </w:pPr>
    <w:rPr>
      <w:rFonts w:eastAsiaTheme="minorEastAsia"/>
      <w:lang w:eastAsia="ru-RU"/>
    </w:rPr>
  </w:style>
  <w:style w:type="character" w:customStyle="1" w:styleId="2">
    <w:name w:val="Основной текст (2)_"/>
    <w:basedOn w:val="a0"/>
    <w:link w:val="21"/>
    <w:uiPriority w:val="99"/>
    <w:rsid w:val="00BA4FDA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BA4FDA"/>
    <w:rPr>
      <w:rFonts w:ascii="Times New Roman" w:hAnsi="Times New Roman" w:cs="Times New Roman"/>
      <w:sz w:val="26"/>
      <w:szCs w:val="26"/>
      <w:u w:val="single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BA4FDA"/>
    <w:pPr>
      <w:widowControl w:val="0"/>
      <w:shd w:val="clear" w:color="auto" w:fill="FFFFFF"/>
      <w:spacing w:before="300" w:after="900" w:line="240" w:lineRule="atLeas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4">
    <w:name w:val="Основной текст (4)_"/>
    <w:basedOn w:val="a0"/>
    <w:link w:val="40"/>
    <w:uiPriority w:val="99"/>
    <w:rsid w:val="00BA4FDA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41">
    <w:name w:val="Основной текст (4) + Не курсив"/>
    <w:basedOn w:val="4"/>
    <w:uiPriority w:val="99"/>
    <w:rsid w:val="00BA4FDA"/>
    <w:rPr>
      <w:rFonts w:ascii="Times New Roman" w:hAnsi="Times New Roman" w:cs="Times New Roman"/>
      <w:i w:val="0"/>
      <w:iCs w:val="0"/>
      <w:sz w:val="26"/>
      <w:szCs w:val="26"/>
      <w:shd w:val="clear" w:color="auto" w:fill="FFFFFF"/>
    </w:rPr>
  </w:style>
  <w:style w:type="character" w:customStyle="1" w:styleId="22">
    <w:name w:val="Основной текст (2) + Курсив"/>
    <w:basedOn w:val="2"/>
    <w:uiPriority w:val="99"/>
    <w:rsid w:val="00BA4FDA"/>
    <w:rPr>
      <w:rFonts w:ascii="Times New Roman" w:hAnsi="Times New Roman" w:cs="Times New Roman"/>
      <w:i/>
      <w:iCs/>
      <w:sz w:val="26"/>
      <w:szCs w:val="26"/>
      <w:u w:val="none"/>
      <w:shd w:val="clear" w:color="auto" w:fill="FFFFFF"/>
    </w:rPr>
  </w:style>
  <w:style w:type="character" w:customStyle="1" w:styleId="5">
    <w:name w:val="Основной текст (5)_"/>
    <w:basedOn w:val="a0"/>
    <w:link w:val="50"/>
    <w:uiPriority w:val="99"/>
    <w:rsid w:val="00BA4FDA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513pt">
    <w:name w:val="Основной текст (5) + 13 pt"/>
    <w:aliases w:val="Не полужирный"/>
    <w:basedOn w:val="5"/>
    <w:uiPriority w:val="99"/>
    <w:rsid w:val="00BA4FDA"/>
    <w:rPr>
      <w:rFonts w:ascii="Times New Roman" w:hAnsi="Times New Roman" w:cs="Times New Roman"/>
      <w:b w:val="0"/>
      <w:bCs w:val="0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BA4FDA"/>
    <w:pPr>
      <w:widowControl w:val="0"/>
      <w:shd w:val="clear" w:color="auto" w:fill="FFFFFF"/>
      <w:spacing w:before="540" w:after="0" w:line="298" w:lineRule="exact"/>
      <w:jc w:val="both"/>
    </w:pPr>
    <w:rPr>
      <w:rFonts w:ascii="Times New Roman" w:hAnsi="Times New Roman" w:cs="Times New Roman"/>
      <w:i/>
      <w:iCs/>
      <w:sz w:val="26"/>
      <w:szCs w:val="26"/>
    </w:rPr>
  </w:style>
  <w:style w:type="paragraph" w:customStyle="1" w:styleId="50">
    <w:name w:val="Основной текст (5)"/>
    <w:basedOn w:val="a"/>
    <w:link w:val="5"/>
    <w:uiPriority w:val="99"/>
    <w:rsid w:val="00BA4FDA"/>
    <w:pPr>
      <w:widowControl w:val="0"/>
      <w:shd w:val="clear" w:color="auto" w:fill="FFFFFF"/>
      <w:spacing w:after="240" w:line="298" w:lineRule="exact"/>
    </w:pPr>
    <w:rPr>
      <w:rFonts w:ascii="Times New Roman" w:hAnsi="Times New Roman" w:cs="Times New Roman"/>
      <w:b/>
      <w:bCs/>
      <w:sz w:val="17"/>
      <w:szCs w:val="17"/>
    </w:rPr>
  </w:style>
  <w:style w:type="paragraph" w:styleId="a5">
    <w:name w:val="List Paragraph"/>
    <w:basedOn w:val="a"/>
    <w:uiPriority w:val="34"/>
    <w:qFormat/>
    <w:rsid w:val="00C752E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2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52EA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A7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A7CD6"/>
  </w:style>
  <w:style w:type="paragraph" w:styleId="aa">
    <w:name w:val="footer"/>
    <w:basedOn w:val="a"/>
    <w:link w:val="ab"/>
    <w:uiPriority w:val="99"/>
    <w:unhideWhenUsed/>
    <w:rsid w:val="002A7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A7C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432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41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5E4164"/>
    <w:pPr>
      <w:spacing w:after="0" w:line="240" w:lineRule="auto"/>
    </w:pPr>
    <w:rPr>
      <w:rFonts w:ascii="Arial" w:eastAsia="Arial" w:hAnsi="Arial" w:cs="Arial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A4FDA"/>
    <w:pPr>
      <w:spacing w:after="0" w:line="240" w:lineRule="auto"/>
    </w:pPr>
    <w:rPr>
      <w:rFonts w:eastAsiaTheme="minorEastAsia"/>
      <w:lang w:eastAsia="ru-RU"/>
    </w:rPr>
  </w:style>
  <w:style w:type="character" w:customStyle="1" w:styleId="2">
    <w:name w:val="Основной текст (2)_"/>
    <w:basedOn w:val="a0"/>
    <w:link w:val="21"/>
    <w:uiPriority w:val="99"/>
    <w:rsid w:val="00BA4FDA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BA4FDA"/>
    <w:rPr>
      <w:rFonts w:ascii="Times New Roman" w:hAnsi="Times New Roman" w:cs="Times New Roman"/>
      <w:sz w:val="26"/>
      <w:szCs w:val="26"/>
      <w:u w:val="single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BA4FDA"/>
    <w:pPr>
      <w:widowControl w:val="0"/>
      <w:shd w:val="clear" w:color="auto" w:fill="FFFFFF"/>
      <w:spacing w:before="300" w:after="900" w:line="240" w:lineRule="atLeas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4">
    <w:name w:val="Основной текст (4)_"/>
    <w:basedOn w:val="a0"/>
    <w:link w:val="40"/>
    <w:uiPriority w:val="99"/>
    <w:rsid w:val="00BA4FDA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41">
    <w:name w:val="Основной текст (4) + Не курсив"/>
    <w:basedOn w:val="4"/>
    <w:uiPriority w:val="99"/>
    <w:rsid w:val="00BA4FDA"/>
    <w:rPr>
      <w:rFonts w:ascii="Times New Roman" w:hAnsi="Times New Roman" w:cs="Times New Roman"/>
      <w:i w:val="0"/>
      <w:iCs w:val="0"/>
      <w:sz w:val="26"/>
      <w:szCs w:val="26"/>
      <w:shd w:val="clear" w:color="auto" w:fill="FFFFFF"/>
    </w:rPr>
  </w:style>
  <w:style w:type="character" w:customStyle="1" w:styleId="22">
    <w:name w:val="Основной текст (2) + Курсив"/>
    <w:basedOn w:val="2"/>
    <w:uiPriority w:val="99"/>
    <w:rsid w:val="00BA4FDA"/>
    <w:rPr>
      <w:rFonts w:ascii="Times New Roman" w:hAnsi="Times New Roman" w:cs="Times New Roman"/>
      <w:i/>
      <w:iCs/>
      <w:sz w:val="26"/>
      <w:szCs w:val="26"/>
      <w:u w:val="none"/>
      <w:shd w:val="clear" w:color="auto" w:fill="FFFFFF"/>
    </w:rPr>
  </w:style>
  <w:style w:type="character" w:customStyle="1" w:styleId="5">
    <w:name w:val="Основной текст (5)_"/>
    <w:basedOn w:val="a0"/>
    <w:link w:val="50"/>
    <w:uiPriority w:val="99"/>
    <w:rsid w:val="00BA4FDA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513pt">
    <w:name w:val="Основной текст (5) + 13 pt"/>
    <w:aliases w:val="Не полужирный"/>
    <w:basedOn w:val="5"/>
    <w:uiPriority w:val="99"/>
    <w:rsid w:val="00BA4FDA"/>
    <w:rPr>
      <w:rFonts w:ascii="Times New Roman" w:hAnsi="Times New Roman" w:cs="Times New Roman"/>
      <w:b w:val="0"/>
      <w:bCs w:val="0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BA4FDA"/>
    <w:pPr>
      <w:widowControl w:val="0"/>
      <w:shd w:val="clear" w:color="auto" w:fill="FFFFFF"/>
      <w:spacing w:before="540" w:after="0" w:line="298" w:lineRule="exact"/>
      <w:jc w:val="both"/>
    </w:pPr>
    <w:rPr>
      <w:rFonts w:ascii="Times New Roman" w:hAnsi="Times New Roman" w:cs="Times New Roman"/>
      <w:i/>
      <w:iCs/>
      <w:sz w:val="26"/>
      <w:szCs w:val="26"/>
    </w:rPr>
  </w:style>
  <w:style w:type="paragraph" w:customStyle="1" w:styleId="50">
    <w:name w:val="Основной текст (5)"/>
    <w:basedOn w:val="a"/>
    <w:link w:val="5"/>
    <w:uiPriority w:val="99"/>
    <w:rsid w:val="00BA4FDA"/>
    <w:pPr>
      <w:widowControl w:val="0"/>
      <w:shd w:val="clear" w:color="auto" w:fill="FFFFFF"/>
      <w:spacing w:after="240" w:line="298" w:lineRule="exact"/>
    </w:pPr>
    <w:rPr>
      <w:rFonts w:ascii="Times New Roman" w:hAnsi="Times New Roman" w:cs="Times New Roman"/>
      <w:b/>
      <w:bCs/>
      <w:sz w:val="17"/>
      <w:szCs w:val="17"/>
    </w:rPr>
  </w:style>
  <w:style w:type="paragraph" w:styleId="a5">
    <w:name w:val="List Paragraph"/>
    <w:basedOn w:val="a"/>
    <w:uiPriority w:val="34"/>
    <w:qFormat/>
    <w:rsid w:val="00C752E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2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52EA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A7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A7CD6"/>
  </w:style>
  <w:style w:type="paragraph" w:styleId="aa">
    <w:name w:val="footer"/>
    <w:basedOn w:val="a"/>
    <w:link w:val="ab"/>
    <w:uiPriority w:val="99"/>
    <w:unhideWhenUsed/>
    <w:rsid w:val="002A7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A7C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9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file:///E:\Users\1\Downloads\%255Ccontent%255Cact%255Cb2b652e4-50d0-4cc3-aef8-0b939d8cec55.doc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181"/>
    <w:rsid w:val="002A6181"/>
    <w:rsid w:val="009D4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77A7D3D940C4228B48BC6C866A325F6">
    <w:name w:val="B77A7D3D940C4228B48BC6C866A325F6"/>
    <w:rsid w:val="002A618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77A7D3D940C4228B48BC6C866A325F6">
    <w:name w:val="B77A7D3D940C4228B48BC6C866A325F6"/>
    <w:rsid w:val="002A61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3636</Words>
  <Characters>20729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YANOVO</dc:creator>
  <cp:keywords/>
  <dc:description/>
  <cp:lastModifiedBy>админ</cp:lastModifiedBy>
  <cp:revision>26</cp:revision>
  <cp:lastPrinted>2026-07-29T07:40:00Z</cp:lastPrinted>
  <dcterms:created xsi:type="dcterms:W3CDTF">2026-07-21T04:53:00Z</dcterms:created>
  <dcterms:modified xsi:type="dcterms:W3CDTF">2026-07-29T08:37:00Z</dcterms:modified>
</cp:coreProperties>
</file>