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38A67" w14:textId="63F6921B" w:rsidR="00A06B27" w:rsidRDefault="00A06B27" w:rsidP="00A06B27">
      <w:pPr>
        <w:pStyle w:val="a7"/>
        <w:ind w:right="40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sz w:val="26"/>
          <w:lang w:val="en-US"/>
        </w:rPr>
        <w:object w:dxaOrig="1126" w:dyaOrig="1081" w14:anchorId="773E5F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40609844" r:id="rId8"/>
        </w:object>
      </w:r>
    </w:p>
    <w:p w14:paraId="7ACC6A07" w14:textId="77777777" w:rsidR="00A06B27" w:rsidRPr="00A06B27" w:rsidRDefault="00A06B27" w:rsidP="00A06B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06B2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РОССИЙСКАЯ ФЕДЕРАЦИЯ </w:t>
      </w:r>
    </w:p>
    <w:p w14:paraId="0F0C7B44" w14:textId="77777777" w:rsidR="00A06B27" w:rsidRPr="00A06B27" w:rsidRDefault="00A06B27" w:rsidP="00A06B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06B2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СОБРАНИЕ ДЕПУТАТОВ ЯНОВСКОГО СЕЛЬСОВЕТА ЗАРИНСКОГО РАЙОНА АЛТАЙСКОГО КРАЯ</w:t>
      </w:r>
    </w:p>
    <w:p w14:paraId="6CE1A8C1" w14:textId="77777777" w:rsidR="00A06B27" w:rsidRPr="00A06B27" w:rsidRDefault="00A06B27" w:rsidP="00A06B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5B333999" w14:textId="212332A7" w:rsidR="00DC3E40" w:rsidRPr="006F6DD3" w:rsidRDefault="00A06B27" w:rsidP="00A06B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84"/>
          <w:sz w:val="28"/>
          <w:szCs w:val="28"/>
        </w:rPr>
      </w:pPr>
      <w:r w:rsidRPr="00A06B27"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 xml:space="preserve">РЕШЕНИЕ </w:t>
      </w:r>
      <w:r>
        <w:rPr>
          <w:rFonts w:ascii="Times New Roman" w:hAnsi="Times New Roman" w:cs="Times New Roman"/>
          <w:b/>
          <w:spacing w:val="84"/>
          <w:sz w:val="28"/>
          <w:szCs w:val="28"/>
        </w:rPr>
        <w:t>проект</w:t>
      </w:r>
    </w:p>
    <w:p w14:paraId="5735893C" w14:textId="77777777" w:rsidR="00DC3E40" w:rsidRPr="00881B42" w:rsidRDefault="00DC3E40" w:rsidP="00DC3E4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3345065" w14:textId="23DC728E" w:rsidR="00A06B27" w:rsidRDefault="00A06B27" w:rsidP="00A06B2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00.00.2026                                                                                                                               №</w:t>
      </w:r>
    </w:p>
    <w:p w14:paraId="4F29EB54" w14:textId="77777777" w:rsidR="00A06B27" w:rsidRDefault="00A06B27" w:rsidP="00DC3E4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14:paraId="101C4935" w14:textId="68FD0EB4" w:rsidR="00DC3E40" w:rsidRPr="00881B42" w:rsidRDefault="00A06B27" w:rsidP="00DC3E4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Яново</w:t>
      </w:r>
      <w:proofErr w:type="spellEnd"/>
    </w:p>
    <w:p w14:paraId="2831381E" w14:textId="77777777" w:rsidR="00DC3E40" w:rsidRPr="00881B42" w:rsidRDefault="00DC3E40" w:rsidP="00881B42">
      <w:pPr>
        <w:pStyle w:val="a7"/>
        <w:ind w:right="483" w:firstLine="1418"/>
        <w:rPr>
          <w:rFonts w:ascii="Times New Roman" w:hAnsi="Times New Roman" w:cs="Times New Roman"/>
          <w:sz w:val="28"/>
          <w:szCs w:val="28"/>
        </w:rPr>
      </w:pPr>
    </w:p>
    <w:p w14:paraId="0342A3C7" w14:textId="77777777" w:rsidR="00D82222" w:rsidRPr="00312585" w:rsidRDefault="00DC3E40" w:rsidP="00312585">
      <w:pPr>
        <w:pStyle w:val="a7"/>
        <w:rPr>
          <w:rFonts w:ascii="Times New Roman" w:hAnsi="Times New Roman" w:cs="Times New Roman"/>
          <w:sz w:val="24"/>
          <w:szCs w:val="24"/>
        </w:rPr>
      </w:pPr>
      <w:r w:rsidRPr="0007354C">
        <w:t xml:space="preserve"> </w:t>
      </w:r>
      <w:r w:rsidRPr="00312585">
        <w:rPr>
          <w:rFonts w:ascii="Times New Roman" w:hAnsi="Times New Roman" w:cs="Times New Roman"/>
          <w:sz w:val="24"/>
          <w:szCs w:val="24"/>
        </w:rPr>
        <w:t xml:space="preserve">Об </w:t>
      </w:r>
      <w:r w:rsidR="00D82222" w:rsidRPr="00312585">
        <w:rPr>
          <w:rFonts w:ascii="Times New Roman" w:hAnsi="Times New Roman" w:cs="Times New Roman"/>
          <w:sz w:val="24"/>
          <w:szCs w:val="24"/>
        </w:rPr>
        <w:t>утверждении Положения</w:t>
      </w:r>
    </w:p>
    <w:p w14:paraId="2E91CAB5" w14:textId="593A4CC1" w:rsidR="00312585" w:rsidRPr="00312585" w:rsidRDefault="00D82222" w:rsidP="00312585">
      <w:pPr>
        <w:pStyle w:val="a7"/>
        <w:rPr>
          <w:rFonts w:ascii="Times New Roman" w:hAnsi="Times New Roman" w:cs="Times New Roman"/>
          <w:sz w:val="24"/>
          <w:szCs w:val="24"/>
        </w:rPr>
      </w:pPr>
      <w:r w:rsidRPr="00312585">
        <w:rPr>
          <w:rFonts w:ascii="Times New Roman" w:hAnsi="Times New Roman" w:cs="Times New Roman"/>
          <w:sz w:val="24"/>
          <w:szCs w:val="24"/>
        </w:rPr>
        <w:t>о старост</w:t>
      </w:r>
      <w:r w:rsidR="0019399E">
        <w:rPr>
          <w:rFonts w:ascii="Times New Roman" w:hAnsi="Times New Roman" w:cs="Times New Roman"/>
          <w:sz w:val="24"/>
          <w:szCs w:val="24"/>
        </w:rPr>
        <w:t>ах</w:t>
      </w:r>
      <w:r w:rsidRPr="00312585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19399E">
        <w:rPr>
          <w:rFonts w:ascii="Times New Roman" w:hAnsi="Times New Roman" w:cs="Times New Roman"/>
          <w:sz w:val="24"/>
          <w:szCs w:val="24"/>
        </w:rPr>
        <w:t>их</w:t>
      </w:r>
      <w:r w:rsidRPr="00312585">
        <w:rPr>
          <w:rFonts w:ascii="Times New Roman" w:hAnsi="Times New Roman" w:cs="Times New Roman"/>
          <w:sz w:val="24"/>
          <w:szCs w:val="24"/>
        </w:rPr>
        <w:t xml:space="preserve"> </w:t>
      </w:r>
      <w:r w:rsidR="0007354C" w:rsidRPr="00312585">
        <w:rPr>
          <w:rFonts w:ascii="Times New Roman" w:hAnsi="Times New Roman" w:cs="Times New Roman"/>
          <w:sz w:val="24"/>
          <w:szCs w:val="24"/>
        </w:rPr>
        <w:t>населённ</w:t>
      </w:r>
      <w:r w:rsidR="0019399E">
        <w:rPr>
          <w:rFonts w:ascii="Times New Roman" w:hAnsi="Times New Roman" w:cs="Times New Roman"/>
          <w:sz w:val="24"/>
          <w:szCs w:val="24"/>
        </w:rPr>
        <w:t>ых</w:t>
      </w:r>
      <w:r w:rsidR="0007354C" w:rsidRPr="00312585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19399E">
        <w:rPr>
          <w:rFonts w:ascii="Times New Roman" w:hAnsi="Times New Roman" w:cs="Times New Roman"/>
          <w:sz w:val="24"/>
          <w:szCs w:val="24"/>
        </w:rPr>
        <w:t>ов</w:t>
      </w:r>
      <w:r w:rsidR="00312585" w:rsidRPr="003125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A4B30" w14:textId="12E1AE95" w:rsidR="00312585" w:rsidRPr="00312585" w:rsidRDefault="00312585" w:rsidP="00312585">
      <w:pPr>
        <w:pStyle w:val="a7"/>
        <w:rPr>
          <w:rFonts w:ascii="Times New Roman" w:hAnsi="Times New Roman" w:cs="Times New Roman"/>
          <w:sz w:val="24"/>
          <w:szCs w:val="24"/>
        </w:rPr>
      </w:pPr>
      <w:r w:rsidRPr="0031258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9116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A06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33B37" w14:textId="5EAC46E4" w:rsidR="00312585" w:rsidRDefault="00A06B27" w:rsidP="0031258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Яновский</w:t>
      </w:r>
      <w:r w:rsidR="0007354C" w:rsidRPr="00312585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31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312585">
        <w:rPr>
          <w:rFonts w:ascii="Times New Roman" w:hAnsi="Times New Roman" w:cs="Times New Roman"/>
          <w:sz w:val="24"/>
          <w:szCs w:val="24"/>
        </w:rPr>
        <w:t xml:space="preserve"> </w:t>
      </w:r>
      <w:r w:rsidR="00D82222" w:rsidRPr="00312585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14:paraId="55C39175" w14:textId="6A84ED03" w:rsidR="00D82222" w:rsidRDefault="00D82222" w:rsidP="00312585">
      <w:pPr>
        <w:pStyle w:val="a7"/>
        <w:rPr>
          <w:rFonts w:ascii="Times New Roman" w:hAnsi="Times New Roman" w:cs="Times New Roman"/>
          <w:sz w:val="24"/>
          <w:szCs w:val="24"/>
        </w:rPr>
      </w:pPr>
      <w:r w:rsidRPr="00312585">
        <w:rPr>
          <w:rFonts w:ascii="Times New Roman" w:hAnsi="Times New Roman" w:cs="Times New Roman"/>
          <w:sz w:val="24"/>
          <w:szCs w:val="24"/>
        </w:rPr>
        <w:t>Алтайского края</w:t>
      </w:r>
    </w:p>
    <w:p w14:paraId="088580D5" w14:textId="04AC1EB5" w:rsidR="00684986" w:rsidRDefault="00684986" w:rsidP="0031258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5A22C97D" w14:textId="77777777" w:rsidR="00684986" w:rsidRDefault="00684986" w:rsidP="0031258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4AB02599" w14:textId="77777777" w:rsidR="00312585" w:rsidRPr="00312585" w:rsidRDefault="00312585" w:rsidP="0031258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23D14C51" w14:textId="746403A7" w:rsidR="00F52070" w:rsidRDefault="00CE7843" w:rsidP="00F52070">
      <w:pPr>
        <w:widowControl w:val="0"/>
        <w:shd w:val="clear" w:color="auto" w:fill="FFFFFF"/>
        <w:autoSpaceDE w:val="0"/>
        <w:autoSpaceDN w:val="0"/>
        <w:adjustRightInd w:val="0"/>
        <w:ind w:right="483" w:firstLine="709"/>
        <w:jc w:val="both"/>
        <w:rPr>
          <w:rStyle w:val="2"/>
          <w:color w:val="000000"/>
        </w:rPr>
      </w:pPr>
      <w:r w:rsidRPr="00413847">
        <w:rPr>
          <w:rStyle w:val="2"/>
          <w:color w:val="000000"/>
        </w:rPr>
        <w:t xml:space="preserve">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 w:rsidR="00A06B27">
        <w:rPr>
          <w:rFonts w:ascii="Times New Roman" w:hAnsi="Times New Roman" w:cs="Times New Roman"/>
          <w:sz w:val="26"/>
          <w:szCs w:val="26"/>
        </w:rPr>
        <w:t>Яновский</w:t>
      </w:r>
      <w:r w:rsidRPr="0041384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A06B27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413847">
        <w:rPr>
          <w:rFonts w:ascii="Times New Roman" w:hAnsi="Times New Roman" w:cs="Times New Roman"/>
          <w:sz w:val="26"/>
          <w:szCs w:val="26"/>
        </w:rPr>
        <w:t xml:space="preserve"> района Алтайского края, </w:t>
      </w:r>
      <w:r w:rsidRPr="00413847">
        <w:rPr>
          <w:rStyle w:val="2"/>
          <w:color w:val="000000"/>
        </w:rPr>
        <w:t xml:space="preserve">Собрание депутатов </w:t>
      </w:r>
      <w:r w:rsidR="00C0221E">
        <w:rPr>
          <w:rStyle w:val="2"/>
          <w:color w:val="000000"/>
        </w:rPr>
        <w:t>Яновского</w:t>
      </w:r>
      <w:r w:rsidRPr="00413847">
        <w:rPr>
          <w:rStyle w:val="2"/>
          <w:color w:val="000000"/>
        </w:rPr>
        <w:t xml:space="preserve"> сельсовета </w:t>
      </w:r>
      <w:proofErr w:type="spellStart"/>
      <w:r w:rsidR="00C0221E">
        <w:rPr>
          <w:rStyle w:val="2"/>
          <w:color w:val="000000"/>
        </w:rPr>
        <w:t>Заринского</w:t>
      </w:r>
      <w:proofErr w:type="spellEnd"/>
      <w:r w:rsidRPr="00413847">
        <w:rPr>
          <w:rStyle w:val="2"/>
          <w:color w:val="000000"/>
        </w:rPr>
        <w:t xml:space="preserve"> района </w:t>
      </w:r>
    </w:p>
    <w:p w14:paraId="0FBD6A7F" w14:textId="2F69881C" w:rsidR="00CE7843" w:rsidRPr="00413847" w:rsidRDefault="00CE7843" w:rsidP="00CE7843">
      <w:pPr>
        <w:pStyle w:val="21"/>
        <w:shd w:val="clear" w:color="auto" w:fill="auto"/>
        <w:spacing w:before="0" w:after="141" w:line="260" w:lineRule="exact"/>
        <w:jc w:val="center"/>
      </w:pPr>
      <w:r w:rsidRPr="00413847">
        <w:rPr>
          <w:rStyle w:val="2"/>
          <w:color w:val="000000"/>
        </w:rPr>
        <w:t>РЕШИЛО:</w:t>
      </w:r>
    </w:p>
    <w:p w14:paraId="70AB548A" w14:textId="25699D11" w:rsidR="00CE7843" w:rsidRPr="00413847" w:rsidRDefault="00CE7843" w:rsidP="00881B42">
      <w:pPr>
        <w:pStyle w:val="21"/>
        <w:numPr>
          <w:ilvl w:val="0"/>
          <w:numId w:val="1"/>
        </w:numPr>
        <w:shd w:val="clear" w:color="auto" w:fill="auto"/>
        <w:tabs>
          <w:tab w:val="left" w:pos="1040"/>
        </w:tabs>
        <w:spacing w:before="0" w:after="0" w:line="350" w:lineRule="exact"/>
        <w:ind w:right="483" w:firstLine="740"/>
      </w:pPr>
      <w:r w:rsidRPr="00413847">
        <w:rPr>
          <w:rStyle w:val="2"/>
          <w:color w:val="000000"/>
        </w:rPr>
        <w:t>Утвердить Положение о старост</w:t>
      </w:r>
      <w:r w:rsidR="0019399E">
        <w:rPr>
          <w:rStyle w:val="2"/>
          <w:color w:val="000000"/>
        </w:rPr>
        <w:t>ах</w:t>
      </w:r>
      <w:r w:rsidRPr="00413847">
        <w:rPr>
          <w:rStyle w:val="2"/>
          <w:color w:val="000000"/>
        </w:rPr>
        <w:t xml:space="preserve"> населенн</w:t>
      </w:r>
      <w:r w:rsidR="0019399E">
        <w:rPr>
          <w:rStyle w:val="2"/>
          <w:color w:val="000000"/>
        </w:rPr>
        <w:t>ых</w:t>
      </w:r>
      <w:r w:rsidRPr="00413847">
        <w:rPr>
          <w:rStyle w:val="2"/>
          <w:color w:val="000000"/>
        </w:rPr>
        <w:t xml:space="preserve"> пункт</w:t>
      </w:r>
      <w:r w:rsidR="0019399E">
        <w:rPr>
          <w:rStyle w:val="2"/>
          <w:color w:val="000000"/>
        </w:rPr>
        <w:t>ов</w:t>
      </w:r>
      <w:r w:rsidRPr="00413847">
        <w:rPr>
          <w:rStyle w:val="2"/>
          <w:color w:val="000000"/>
        </w:rPr>
        <w:t xml:space="preserve"> му</w:t>
      </w:r>
      <w:r w:rsidRPr="00413847">
        <w:rPr>
          <w:rStyle w:val="20"/>
          <w:color w:val="000000"/>
          <w:u w:val="none"/>
        </w:rPr>
        <w:t>ницип</w:t>
      </w:r>
      <w:r w:rsidRPr="00413847">
        <w:rPr>
          <w:rStyle w:val="2"/>
          <w:color w:val="000000"/>
        </w:rPr>
        <w:t xml:space="preserve">ального образования </w:t>
      </w:r>
      <w:r w:rsidR="00A06B27">
        <w:rPr>
          <w:rStyle w:val="2"/>
          <w:color w:val="000000"/>
        </w:rPr>
        <w:t>Яновский</w:t>
      </w:r>
      <w:r w:rsidRPr="00413847">
        <w:rPr>
          <w:rStyle w:val="2"/>
          <w:color w:val="000000"/>
        </w:rPr>
        <w:t xml:space="preserve"> сельсовет </w:t>
      </w:r>
      <w:proofErr w:type="spellStart"/>
      <w:r w:rsidR="00A06B27">
        <w:rPr>
          <w:rStyle w:val="2"/>
          <w:color w:val="000000"/>
        </w:rPr>
        <w:t>Заринского</w:t>
      </w:r>
      <w:proofErr w:type="spellEnd"/>
      <w:r w:rsidRPr="00413847">
        <w:rPr>
          <w:rStyle w:val="2"/>
          <w:color w:val="000000"/>
        </w:rPr>
        <w:t xml:space="preserve"> района Алтайского края.</w:t>
      </w:r>
    </w:p>
    <w:p w14:paraId="121268B0" w14:textId="2A65F0BD" w:rsidR="00CE7843" w:rsidRPr="00F52070" w:rsidRDefault="00CE7843" w:rsidP="00F52070">
      <w:pPr>
        <w:pStyle w:val="21"/>
        <w:numPr>
          <w:ilvl w:val="0"/>
          <w:numId w:val="1"/>
        </w:numPr>
        <w:shd w:val="clear" w:color="auto" w:fill="auto"/>
        <w:tabs>
          <w:tab w:val="left" w:pos="1040"/>
        </w:tabs>
        <w:spacing w:before="0" w:after="0" w:line="346" w:lineRule="exact"/>
        <w:ind w:right="483" w:firstLine="708"/>
      </w:pPr>
      <w:r w:rsidRPr="00F52070">
        <w:rPr>
          <w:rStyle w:val="2"/>
          <w:color w:val="000000"/>
        </w:rPr>
        <w:t>Признать утратившим силу решени</w:t>
      </w:r>
      <w:r w:rsidR="00F52070" w:rsidRPr="00F52070">
        <w:rPr>
          <w:rStyle w:val="2"/>
          <w:color w:val="000000"/>
        </w:rPr>
        <w:t>е</w:t>
      </w:r>
      <w:r w:rsidRPr="00F52070">
        <w:rPr>
          <w:rStyle w:val="2"/>
          <w:color w:val="000000"/>
        </w:rPr>
        <w:t xml:space="preserve"> Собрания депутатов </w:t>
      </w:r>
      <w:r w:rsidR="00A06B27" w:rsidRPr="00F52070">
        <w:rPr>
          <w:rStyle w:val="2"/>
          <w:color w:val="000000"/>
        </w:rPr>
        <w:t>Яновский</w:t>
      </w:r>
      <w:r w:rsidRPr="00F52070">
        <w:rPr>
          <w:rStyle w:val="2"/>
          <w:color w:val="000000"/>
        </w:rPr>
        <w:t xml:space="preserve"> сельсовет </w:t>
      </w:r>
      <w:proofErr w:type="spellStart"/>
      <w:r w:rsidR="00A06B27" w:rsidRPr="00F52070">
        <w:rPr>
          <w:rStyle w:val="2"/>
          <w:color w:val="000000"/>
        </w:rPr>
        <w:t>Заринского</w:t>
      </w:r>
      <w:proofErr w:type="spellEnd"/>
      <w:r w:rsidRPr="00F52070">
        <w:rPr>
          <w:rStyle w:val="2"/>
          <w:color w:val="000000"/>
        </w:rPr>
        <w:t xml:space="preserve"> района Алтайского края</w:t>
      </w:r>
      <w:r w:rsidR="00F52070" w:rsidRPr="00F52070">
        <w:rPr>
          <w:rStyle w:val="2"/>
          <w:color w:val="000000"/>
        </w:rPr>
        <w:t xml:space="preserve"> </w:t>
      </w:r>
      <w:r w:rsidRPr="00F52070">
        <w:rPr>
          <w:rStyle w:val="2"/>
          <w:color w:val="000000"/>
        </w:rPr>
        <w:t xml:space="preserve">от </w:t>
      </w:r>
      <w:r w:rsidR="00A06B27" w:rsidRPr="00F52070">
        <w:rPr>
          <w:rStyle w:val="2"/>
          <w:color w:val="000000"/>
        </w:rPr>
        <w:t>12</w:t>
      </w:r>
      <w:r w:rsidRPr="00F52070">
        <w:rPr>
          <w:rStyle w:val="2"/>
          <w:color w:val="000000"/>
        </w:rPr>
        <w:t>.</w:t>
      </w:r>
      <w:r w:rsidR="00A06B27" w:rsidRPr="00F52070">
        <w:rPr>
          <w:rStyle w:val="2"/>
          <w:color w:val="000000"/>
        </w:rPr>
        <w:t>05</w:t>
      </w:r>
      <w:r w:rsidRPr="00F52070">
        <w:rPr>
          <w:rStyle w:val="2"/>
          <w:color w:val="000000"/>
        </w:rPr>
        <w:t>.20</w:t>
      </w:r>
      <w:r w:rsidR="00A06B27" w:rsidRPr="00F52070">
        <w:rPr>
          <w:rStyle w:val="2"/>
          <w:color w:val="000000"/>
        </w:rPr>
        <w:t>23</w:t>
      </w:r>
      <w:r w:rsidRPr="00F52070">
        <w:rPr>
          <w:rStyle w:val="2"/>
          <w:color w:val="000000"/>
        </w:rPr>
        <w:t xml:space="preserve"> № </w:t>
      </w:r>
      <w:r w:rsidR="00A06B27" w:rsidRPr="00F52070">
        <w:rPr>
          <w:rStyle w:val="2"/>
          <w:color w:val="000000"/>
        </w:rPr>
        <w:t>15</w:t>
      </w:r>
      <w:r w:rsidRPr="00F52070">
        <w:rPr>
          <w:rStyle w:val="2"/>
          <w:color w:val="000000"/>
        </w:rPr>
        <w:t xml:space="preserve"> «</w:t>
      </w:r>
      <w:r w:rsidRPr="00F52070">
        <w:t xml:space="preserve">Об утверждении Положения </w:t>
      </w:r>
      <w:r w:rsidR="00A06B27" w:rsidRPr="00F52070">
        <w:t xml:space="preserve">о </w:t>
      </w:r>
      <w:r w:rsidRPr="00F52070">
        <w:t>старост</w:t>
      </w:r>
      <w:r w:rsidR="00A06B27" w:rsidRPr="00F52070">
        <w:t>ах</w:t>
      </w:r>
      <w:r w:rsidRPr="00F52070">
        <w:t xml:space="preserve"> сельск</w:t>
      </w:r>
      <w:r w:rsidR="00A06B27" w:rsidRPr="00F52070">
        <w:t>их</w:t>
      </w:r>
      <w:r w:rsidRPr="00F52070">
        <w:t xml:space="preserve"> населённ</w:t>
      </w:r>
      <w:r w:rsidR="00A06B27" w:rsidRPr="00F52070">
        <w:t>ых</w:t>
      </w:r>
      <w:r w:rsidRPr="00F52070">
        <w:t xml:space="preserve"> пункт</w:t>
      </w:r>
      <w:r w:rsidR="00A06B27" w:rsidRPr="00F52070">
        <w:t>ов в муниципальном образование</w:t>
      </w:r>
      <w:r w:rsidRPr="00F52070">
        <w:t xml:space="preserve"> </w:t>
      </w:r>
      <w:r w:rsidR="00A06B27" w:rsidRPr="00F52070">
        <w:t>Яновский сельсовет</w:t>
      </w:r>
      <w:r w:rsidRPr="00F52070">
        <w:t xml:space="preserve"> </w:t>
      </w:r>
      <w:proofErr w:type="spellStart"/>
      <w:r w:rsidR="00A06B27" w:rsidRPr="00F52070">
        <w:t>Заринского</w:t>
      </w:r>
      <w:proofErr w:type="spellEnd"/>
      <w:r w:rsidRPr="00F52070">
        <w:t xml:space="preserve"> района Алтайского края</w:t>
      </w:r>
      <w:r w:rsidRPr="00F52070">
        <w:rPr>
          <w:rStyle w:val="2"/>
          <w:color w:val="000000"/>
        </w:rPr>
        <w:t>»</w:t>
      </w:r>
      <w:r w:rsidR="00F52070">
        <w:rPr>
          <w:rStyle w:val="2"/>
          <w:color w:val="000000"/>
        </w:rPr>
        <w:t>.</w:t>
      </w:r>
    </w:p>
    <w:p w14:paraId="7A755AC7" w14:textId="77777777" w:rsidR="00891168" w:rsidRPr="00DE1212" w:rsidRDefault="00891168" w:rsidP="0089116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3. Опубликовать настоящее решение в установленном законом порядке. </w:t>
      </w:r>
    </w:p>
    <w:p w14:paraId="03288EFD" w14:textId="722A675C" w:rsidR="00891168" w:rsidRDefault="00891168" w:rsidP="0089116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4. Контроль за исполнением настоящего решения оставляю за собой. </w:t>
      </w:r>
    </w:p>
    <w:p w14:paraId="5FCC238A" w14:textId="357C4D5C" w:rsidR="00891168" w:rsidRDefault="00891168" w:rsidP="0089116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CB08F4C" w14:textId="6939F6FA" w:rsidR="00891168" w:rsidRPr="00DE1212" w:rsidRDefault="00891168" w:rsidP="0089116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сельсовета                                                                           Н.Б. Лавринова</w:t>
      </w:r>
    </w:p>
    <w:p w14:paraId="0F469C0C" w14:textId="77777777" w:rsidR="00D82222" w:rsidRPr="00312585" w:rsidRDefault="00D82222" w:rsidP="00D822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DD3820" w14:textId="77777777" w:rsidR="00D82222" w:rsidRPr="0007354C" w:rsidRDefault="00D82222" w:rsidP="00D82222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701B7076" w14:textId="0ED423B7" w:rsidR="00684986" w:rsidRDefault="003C508F" w:rsidP="003C508F">
      <w:pPr>
        <w:pStyle w:val="a7"/>
        <w:ind w:right="4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5EBC2027" w14:textId="124FF87E" w:rsidR="00891168" w:rsidRDefault="00684986" w:rsidP="003C508F">
      <w:pPr>
        <w:pStyle w:val="a7"/>
        <w:ind w:right="4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1DC603FF" w14:textId="14AF41ED" w:rsidR="00CE7843" w:rsidRPr="00E43882" w:rsidRDefault="00684986" w:rsidP="003C508F">
      <w:pPr>
        <w:pStyle w:val="a7"/>
        <w:ind w:right="4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C508F">
        <w:rPr>
          <w:rFonts w:ascii="Times New Roman" w:hAnsi="Times New Roman" w:cs="Times New Roman"/>
          <w:sz w:val="24"/>
          <w:szCs w:val="24"/>
        </w:rPr>
        <w:t xml:space="preserve"> </w:t>
      </w:r>
      <w:r w:rsidR="0011363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12585" w:rsidRPr="00E43882">
        <w:rPr>
          <w:rFonts w:ascii="Times New Roman" w:hAnsi="Times New Roman" w:cs="Times New Roman"/>
          <w:sz w:val="24"/>
          <w:szCs w:val="24"/>
        </w:rPr>
        <w:t>Приложение</w:t>
      </w:r>
    </w:p>
    <w:p w14:paraId="5E358A29" w14:textId="16E01553" w:rsidR="00113639" w:rsidRDefault="00D82222" w:rsidP="00881B42">
      <w:pPr>
        <w:pStyle w:val="a7"/>
        <w:ind w:right="48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43882">
        <w:rPr>
          <w:rFonts w:ascii="Times New Roman" w:hAnsi="Times New Roman" w:cs="Times New Roman"/>
          <w:color w:val="000000"/>
          <w:sz w:val="24"/>
          <w:szCs w:val="24"/>
        </w:rPr>
        <w:t>Утверждено решением</w:t>
      </w:r>
      <w:r w:rsidR="0007354C" w:rsidRPr="00E43882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</w:t>
      </w:r>
      <w:r w:rsidR="001136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2070" w:rsidRPr="00C0221E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07354C" w:rsidRPr="00E43882">
        <w:rPr>
          <w:rFonts w:ascii="Times New Roman" w:hAnsi="Times New Roman" w:cs="Times New Roman"/>
          <w:color w:val="000000"/>
          <w:sz w:val="24"/>
          <w:szCs w:val="24"/>
        </w:rPr>
        <w:t>епутатов</w:t>
      </w:r>
    </w:p>
    <w:p w14:paraId="1098697D" w14:textId="4F3FCD65" w:rsidR="00113639" w:rsidRDefault="00113639" w:rsidP="00113639">
      <w:pPr>
        <w:pStyle w:val="a7"/>
        <w:ind w:right="48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</w:t>
      </w:r>
      <w:r w:rsidR="00891168">
        <w:rPr>
          <w:rFonts w:ascii="Times New Roman" w:hAnsi="Times New Roman" w:cs="Times New Roman"/>
          <w:color w:val="000000"/>
          <w:sz w:val="24"/>
          <w:szCs w:val="24"/>
        </w:rPr>
        <w:t>Яновского</w:t>
      </w:r>
      <w:r w:rsidR="0007354C" w:rsidRPr="00E43882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</w:t>
      </w:r>
    </w:p>
    <w:p w14:paraId="16AF695C" w14:textId="16EF7B0F" w:rsidR="0007354C" w:rsidRPr="0007354C" w:rsidRDefault="00113639" w:rsidP="00113639">
      <w:pPr>
        <w:pStyle w:val="a7"/>
        <w:ind w:right="483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Алтайского края </w:t>
      </w:r>
      <w:r w:rsidR="00C07334" w:rsidRPr="00E43882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891168">
        <w:rPr>
          <w:rFonts w:ascii="Times New Roman" w:hAnsi="Times New Roman" w:cs="Times New Roman"/>
          <w:color w:val="000000"/>
          <w:sz w:val="24"/>
          <w:szCs w:val="24"/>
        </w:rPr>
        <w:t xml:space="preserve"> 00.00</w:t>
      </w:r>
      <w:r w:rsidR="00E026FD">
        <w:rPr>
          <w:rFonts w:ascii="Times New Roman" w:hAnsi="Times New Roman" w:cs="Times New Roman"/>
          <w:color w:val="000000"/>
          <w:sz w:val="24"/>
          <w:szCs w:val="24"/>
        </w:rPr>
        <w:t xml:space="preserve">.2026 </w:t>
      </w:r>
      <w:r w:rsidR="0007354C" w:rsidRPr="00E43882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E026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69B155" w14:textId="77777777" w:rsidR="00D82222" w:rsidRPr="0007354C" w:rsidRDefault="00D82222" w:rsidP="0007354C">
      <w:pPr>
        <w:pStyle w:val="a7"/>
        <w:jc w:val="right"/>
        <w:rPr>
          <w:color w:val="000000"/>
        </w:rPr>
      </w:pPr>
      <w:r w:rsidRPr="0007354C">
        <w:rPr>
          <w:color w:val="000000"/>
        </w:rPr>
        <w:t xml:space="preserve">                                                                                     </w:t>
      </w:r>
    </w:p>
    <w:p w14:paraId="0BC4EB97" w14:textId="77777777" w:rsidR="00D82222" w:rsidRPr="0007354C" w:rsidRDefault="00D82222" w:rsidP="0007354C">
      <w:pPr>
        <w:pStyle w:val="a7"/>
        <w:jc w:val="right"/>
      </w:pPr>
    </w:p>
    <w:p w14:paraId="1C8EADF0" w14:textId="77777777" w:rsidR="00D82222" w:rsidRPr="00E772A2" w:rsidRDefault="00D82222" w:rsidP="00F5207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2A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28B39EDD" w14:textId="3DF426E8" w:rsidR="00D82222" w:rsidRPr="00E772A2" w:rsidRDefault="00D82222" w:rsidP="00F52070">
      <w:pPr>
        <w:autoSpaceDE w:val="0"/>
        <w:autoSpaceDN w:val="0"/>
        <w:adjustRightInd w:val="0"/>
        <w:spacing w:after="0"/>
        <w:ind w:left="709" w:right="276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2A2">
        <w:rPr>
          <w:rFonts w:ascii="Times New Roman" w:hAnsi="Times New Roman" w:cs="Times New Roman"/>
          <w:b/>
          <w:sz w:val="28"/>
          <w:szCs w:val="28"/>
        </w:rPr>
        <w:t>о старост</w:t>
      </w:r>
      <w:r w:rsidR="0019399E">
        <w:rPr>
          <w:rFonts w:ascii="Times New Roman" w:hAnsi="Times New Roman" w:cs="Times New Roman"/>
          <w:b/>
          <w:sz w:val="28"/>
          <w:szCs w:val="28"/>
        </w:rPr>
        <w:t>ах</w:t>
      </w:r>
      <w:r w:rsidRPr="00E772A2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r w:rsidR="0019399E">
        <w:rPr>
          <w:rFonts w:ascii="Times New Roman" w:hAnsi="Times New Roman" w:cs="Times New Roman"/>
          <w:b/>
          <w:sz w:val="28"/>
          <w:szCs w:val="28"/>
        </w:rPr>
        <w:t>их</w:t>
      </w:r>
      <w:r w:rsidRPr="00E77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54C" w:rsidRPr="00E772A2">
        <w:rPr>
          <w:rFonts w:ascii="Times New Roman" w:hAnsi="Times New Roman" w:cs="Times New Roman"/>
          <w:b/>
          <w:sz w:val="28"/>
          <w:szCs w:val="28"/>
        </w:rPr>
        <w:t>населённ</w:t>
      </w:r>
      <w:r w:rsidR="0019399E">
        <w:rPr>
          <w:rFonts w:ascii="Times New Roman" w:hAnsi="Times New Roman" w:cs="Times New Roman"/>
          <w:b/>
          <w:sz w:val="28"/>
          <w:szCs w:val="28"/>
        </w:rPr>
        <w:t>ых</w:t>
      </w:r>
      <w:r w:rsidR="0007354C" w:rsidRPr="00E772A2">
        <w:rPr>
          <w:rFonts w:ascii="Times New Roman" w:hAnsi="Times New Roman" w:cs="Times New Roman"/>
          <w:b/>
          <w:sz w:val="28"/>
          <w:szCs w:val="28"/>
        </w:rPr>
        <w:t xml:space="preserve"> пункт</w:t>
      </w:r>
      <w:r w:rsidR="0019399E">
        <w:rPr>
          <w:rFonts w:ascii="Times New Roman" w:hAnsi="Times New Roman" w:cs="Times New Roman"/>
          <w:b/>
          <w:sz w:val="28"/>
          <w:szCs w:val="28"/>
        </w:rPr>
        <w:t>ов</w:t>
      </w:r>
      <w:r w:rsidR="0007354C" w:rsidRPr="00E77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05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891168">
        <w:rPr>
          <w:rFonts w:ascii="Times New Roman" w:hAnsi="Times New Roman" w:cs="Times New Roman"/>
          <w:b/>
          <w:sz w:val="28"/>
          <w:szCs w:val="28"/>
        </w:rPr>
        <w:t>сельское поселение Яновск</w:t>
      </w:r>
      <w:r w:rsidR="00113639">
        <w:rPr>
          <w:rFonts w:ascii="Times New Roman" w:hAnsi="Times New Roman" w:cs="Times New Roman"/>
          <w:b/>
          <w:sz w:val="28"/>
          <w:szCs w:val="28"/>
        </w:rPr>
        <w:t>ий сельсовет</w:t>
      </w:r>
      <w:r w:rsidR="00E772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91168">
        <w:rPr>
          <w:rFonts w:ascii="Times New Roman" w:hAnsi="Times New Roman" w:cs="Times New Roman"/>
          <w:b/>
          <w:sz w:val="28"/>
          <w:szCs w:val="28"/>
        </w:rPr>
        <w:t>Заринского</w:t>
      </w:r>
      <w:proofErr w:type="spellEnd"/>
      <w:r w:rsidR="0007354C" w:rsidRPr="00E77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72A2">
        <w:rPr>
          <w:rFonts w:ascii="Times New Roman" w:hAnsi="Times New Roman" w:cs="Times New Roman"/>
          <w:b/>
          <w:sz w:val="28"/>
          <w:szCs w:val="28"/>
        </w:rPr>
        <w:t>района Алтайского края</w:t>
      </w:r>
    </w:p>
    <w:p w14:paraId="0DE2537D" w14:textId="3F7F9F6F" w:rsidR="00E772A2" w:rsidRDefault="00E772A2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 w:rsidRPr="00BD6051">
        <w:rPr>
          <w:rStyle w:val="2"/>
          <w:color w:val="000000"/>
        </w:rPr>
        <w:t xml:space="preserve"> Настоящее Положение разработано в соответствии с Федеральным законом от 20.03.2025</w:t>
      </w:r>
      <w:r w:rsidR="00F52070"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>№ ЗЗ-ФЗ «Об общих принципах организации местного</w:t>
      </w:r>
      <w:r w:rsidR="00BD6051" w:rsidRPr="00BD6051"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 xml:space="preserve">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 w:rsidR="00891168">
        <w:rPr>
          <w:rStyle w:val="2"/>
          <w:color w:val="000000"/>
        </w:rPr>
        <w:t>Яновский</w:t>
      </w:r>
      <w:r w:rsidRPr="00BD6051">
        <w:rPr>
          <w:rStyle w:val="2"/>
          <w:color w:val="000000"/>
        </w:rPr>
        <w:t xml:space="preserve"> сельсовет </w:t>
      </w:r>
      <w:proofErr w:type="spellStart"/>
      <w:r w:rsidR="00891168">
        <w:rPr>
          <w:rStyle w:val="2"/>
          <w:color w:val="000000"/>
        </w:rPr>
        <w:t>Заринского</w:t>
      </w:r>
      <w:proofErr w:type="spellEnd"/>
      <w:r w:rsidRPr="00BD6051">
        <w:rPr>
          <w:rStyle w:val="2"/>
          <w:color w:val="000000"/>
        </w:rPr>
        <w:t xml:space="preserve"> района Алтайского края.</w:t>
      </w:r>
    </w:p>
    <w:p w14:paraId="3EA995A9" w14:textId="13F0C245" w:rsidR="00E772A2" w:rsidRDefault="000F5215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>Д</w:t>
      </w:r>
      <w:r w:rsidR="00E772A2">
        <w:rPr>
          <w:rStyle w:val="2"/>
          <w:color w:val="000000"/>
        </w:rPr>
        <w:t xml:space="preserve">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</w:t>
      </w:r>
      <w:r w:rsidR="0075591A">
        <w:rPr>
          <w:rStyle w:val="2"/>
          <w:color w:val="000000"/>
        </w:rPr>
        <w:t xml:space="preserve">сельском населенном пункте, расположенном в поселении, </w:t>
      </w:r>
      <w:r w:rsidR="00891168">
        <w:rPr>
          <w:rStyle w:val="2"/>
          <w:color w:val="000000"/>
        </w:rPr>
        <w:t xml:space="preserve">муниципальном </w:t>
      </w:r>
      <w:r w:rsidR="0075591A">
        <w:rPr>
          <w:rStyle w:val="2"/>
          <w:color w:val="000000"/>
        </w:rPr>
        <w:t xml:space="preserve">округе или городском </w:t>
      </w:r>
      <w:r>
        <w:rPr>
          <w:rStyle w:val="2"/>
          <w:color w:val="000000"/>
        </w:rPr>
        <w:t>округе, может назначаться староста сельского населенного пункта Алтайского края(далее-староста).</w:t>
      </w:r>
    </w:p>
    <w:p w14:paraId="0ADF5787" w14:textId="77777777" w:rsidR="00E772A2" w:rsidRDefault="00E772A2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14:paraId="30CA906D" w14:textId="17B92866" w:rsidR="00E772A2" w:rsidRDefault="00E772A2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 w:rsidRPr="00F52070">
        <w:rPr>
          <w:rStyle w:val="2"/>
          <w:color w:val="000000"/>
        </w:rPr>
        <w:t xml:space="preserve">Староста назначается Собранием депутатов </w:t>
      </w:r>
      <w:r w:rsidR="00891168" w:rsidRPr="00F52070">
        <w:rPr>
          <w:rStyle w:val="2"/>
          <w:color w:val="000000"/>
        </w:rPr>
        <w:t>Яновского</w:t>
      </w:r>
      <w:r w:rsidRPr="00F52070">
        <w:rPr>
          <w:rStyle w:val="2"/>
          <w:color w:val="000000"/>
        </w:rPr>
        <w:t xml:space="preserve"> сельсовета</w:t>
      </w:r>
      <w:r w:rsidR="0075591A" w:rsidRPr="00F52070">
        <w:rPr>
          <w:rStyle w:val="2"/>
          <w:color w:val="000000"/>
        </w:rPr>
        <w:t xml:space="preserve"> </w:t>
      </w:r>
      <w:proofErr w:type="spellStart"/>
      <w:r w:rsidR="0075591A" w:rsidRPr="00F52070">
        <w:rPr>
          <w:rStyle w:val="2"/>
          <w:color w:val="000000"/>
        </w:rPr>
        <w:t>Заринского</w:t>
      </w:r>
      <w:proofErr w:type="spellEnd"/>
      <w:r w:rsidR="0075591A" w:rsidRPr="00F52070">
        <w:rPr>
          <w:rStyle w:val="2"/>
          <w:color w:val="000000"/>
        </w:rPr>
        <w:t xml:space="preserve"> района Алтайского края</w:t>
      </w:r>
      <w:r w:rsidRPr="00F52070">
        <w:rPr>
          <w:rStyle w:val="2"/>
          <w:color w:val="000000"/>
        </w:rPr>
        <w:t xml:space="preserve"> по представлению собрания гражд</w:t>
      </w:r>
      <w:r w:rsidR="0075591A" w:rsidRPr="00F52070">
        <w:rPr>
          <w:rStyle w:val="2"/>
          <w:color w:val="000000"/>
        </w:rPr>
        <w:t>ан сельского населенного пункта.</w:t>
      </w:r>
      <w:r w:rsidR="00F52070" w:rsidRPr="00F52070">
        <w:rPr>
          <w:rStyle w:val="2"/>
          <w:color w:val="000000"/>
        </w:rPr>
        <w:t xml:space="preserve"> </w:t>
      </w:r>
      <w:r w:rsidRPr="00F52070">
        <w:rPr>
          <w:rStyle w:val="2"/>
          <w:color w:val="000000"/>
        </w:rPr>
        <w:t xml:space="preserve">Собрание граждан сельского населенного пункта по вопросу выдвижения кандидатуры старосты сельского населенного пункта проводится в соответствии с нормативным правовым актом Собрания депутатов </w:t>
      </w:r>
      <w:r w:rsidR="0075591A" w:rsidRPr="00F52070">
        <w:rPr>
          <w:rStyle w:val="2"/>
          <w:color w:val="000000"/>
        </w:rPr>
        <w:t>Яновского</w:t>
      </w:r>
      <w:r w:rsidRPr="00F52070">
        <w:rPr>
          <w:rStyle w:val="2"/>
          <w:color w:val="000000"/>
        </w:rPr>
        <w:t xml:space="preserve"> сельсовета, регламентирующим порядок организации и проведения собрания граждан.</w:t>
      </w:r>
    </w:p>
    <w:p w14:paraId="66137BEA" w14:textId="77777777" w:rsidR="00E772A2" w:rsidRDefault="00E772A2" w:rsidP="00F52070">
      <w:pPr>
        <w:pStyle w:val="21"/>
        <w:shd w:val="clear" w:color="auto" w:fill="auto"/>
        <w:spacing w:before="0" w:after="0" w:line="298" w:lineRule="exact"/>
        <w:ind w:right="-291" w:firstLine="708"/>
      </w:pPr>
      <w:r>
        <w:rPr>
          <w:rStyle w:val="2"/>
          <w:color w:val="000000"/>
        </w:rPr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14:paraId="1485A371" w14:textId="61DBBECA" w:rsidR="00E772A2" w:rsidRDefault="00E772A2" w:rsidP="00F52070">
      <w:pPr>
        <w:pStyle w:val="21"/>
        <w:shd w:val="clear" w:color="auto" w:fill="auto"/>
        <w:spacing w:before="0" w:after="0" w:line="298" w:lineRule="exact"/>
        <w:ind w:right="407"/>
      </w:pPr>
      <w:r>
        <w:rPr>
          <w:rStyle w:val="2"/>
          <w:color w:val="000000"/>
        </w:rPr>
        <w:t>Представление собрания граждан сельского населенного пункта по вопро</w:t>
      </w:r>
      <w:r w:rsidR="00F52070">
        <w:rPr>
          <w:rStyle w:val="2"/>
          <w:color w:val="000000"/>
        </w:rPr>
        <w:t>су н</w:t>
      </w:r>
      <w:r>
        <w:rPr>
          <w:rStyle w:val="2"/>
          <w:color w:val="000000"/>
        </w:rPr>
        <w:t xml:space="preserve">азначения старосты рассматривается на ближайшей сессии Собрания депутатов </w:t>
      </w:r>
      <w:r w:rsidR="00F52070">
        <w:rPr>
          <w:rStyle w:val="2"/>
          <w:color w:val="000000"/>
        </w:rPr>
        <w:t xml:space="preserve"> Я</w:t>
      </w:r>
      <w:r w:rsidR="000F5215">
        <w:rPr>
          <w:rStyle w:val="2"/>
          <w:color w:val="000000"/>
        </w:rPr>
        <w:t>новского</w:t>
      </w:r>
      <w:r>
        <w:rPr>
          <w:rStyle w:val="2"/>
          <w:color w:val="000000"/>
        </w:rPr>
        <w:t xml:space="preserve"> сельсовета.</w:t>
      </w:r>
    </w:p>
    <w:p w14:paraId="65DBDAF3" w14:textId="6CC991BD" w:rsidR="00312585" w:rsidRDefault="003C508F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 xml:space="preserve"> </w:t>
      </w:r>
      <w:r w:rsidR="00E772A2" w:rsidRPr="00BD6051">
        <w:rPr>
          <w:rStyle w:val="2"/>
          <w:color w:val="000000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</w:t>
      </w:r>
      <w:r w:rsidR="00BD6051">
        <w:rPr>
          <w:rStyle w:val="2"/>
          <w:color w:val="000000"/>
        </w:rPr>
        <w:t xml:space="preserve"> </w:t>
      </w:r>
      <w:r w:rsidR="00312585" w:rsidRPr="00BD6051">
        <w:rPr>
          <w:rStyle w:val="2"/>
          <w:color w:val="000000"/>
        </w:rPr>
        <w:t>в собственности жилое помещение, расположенное на территории данного сельского населенного пункта.</w:t>
      </w:r>
    </w:p>
    <w:p w14:paraId="3E6B7F42" w14:textId="77777777" w:rsidR="00312585" w:rsidRDefault="00312585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92"/>
        </w:tabs>
        <w:spacing w:before="0" w:after="0" w:line="298" w:lineRule="exact"/>
        <w:ind w:firstLine="993"/>
      </w:pPr>
      <w:r>
        <w:rPr>
          <w:rStyle w:val="2"/>
          <w:color w:val="000000"/>
        </w:rPr>
        <w:t>Старостой не может быть назначено лицо:</w:t>
      </w:r>
    </w:p>
    <w:p w14:paraId="3CFDDECB" w14:textId="576FAD70" w:rsidR="00312585" w:rsidRPr="00F52070" w:rsidRDefault="00312585" w:rsidP="003C508F">
      <w:pPr>
        <w:pStyle w:val="21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298" w:lineRule="exact"/>
        <w:ind w:left="709" w:right="-291" w:hanging="709"/>
        <w:rPr>
          <w:rStyle w:val="2"/>
          <w:shd w:val="clear" w:color="auto" w:fill="auto"/>
        </w:rPr>
      </w:pPr>
      <w:r>
        <w:rPr>
          <w:rStyle w:val="2"/>
          <w:color w:val="000000"/>
        </w:rPr>
        <w:t xml:space="preserve">замещающее государственную должность, должность государственной </w:t>
      </w:r>
      <w:r w:rsidR="00F52070" w:rsidRPr="00033512">
        <w:rPr>
          <w:rStyle w:val="2"/>
          <w:color w:val="000000"/>
        </w:rPr>
        <w:t>гражданской</w:t>
      </w:r>
      <w:bookmarkStart w:id="0" w:name="_GoBack"/>
      <w:bookmarkEnd w:id="0"/>
      <w:r w:rsidR="00F52070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службы;</w:t>
      </w:r>
    </w:p>
    <w:p w14:paraId="7258E716" w14:textId="334D2BB3" w:rsidR="00312585" w:rsidRDefault="00F52070" w:rsidP="00F52070">
      <w:pPr>
        <w:pStyle w:val="21"/>
        <w:shd w:val="clear" w:color="auto" w:fill="auto"/>
        <w:tabs>
          <w:tab w:val="left" w:pos="1130"/>
        </w:tabs>
        <w:spacing w:before="0" w:after="0" w:line="298" w:lineRule="exact"/>
      </w:pPr>
      <w:r>
        <w:rPr>
          <w:rStyle w:val="2"/>
          <w:color w:val="000000"/>
        </w:rPr>
        <w:t xml:space="preserve">2)       </w:t>
      </w:r>
      <w:r w:rsidR="00312585">
        <w:rPr>
          <w:rStyle w:val="2"/>
          <w:color w:val="000000"/>
        </w:rPr>
        <w:t>признанное судом недееспособным или ограниченно дееспособным;</w:t>
      </w:r>
    </w:p>
    <w:p w14:paraId="57A632EC" w14:textId="32923C35" w:rsidR="00312585" w:rsidRDefault="00F52070" w:rsidP="00F52070">
      <w:pPr>
        <w:pStyle w:val="21"/>
        <w:shd w:val="clear" w:color="auto" w:fill="auto"/>
        <w:tabs>
          <w:tab w:val="left" w:pos="1130"/>
        </w:tabs>
        <w:spacing w:before="0" w:after="0" w:line="298" w:lineRule="exact"/>
      </w:pPr>
      <w:r>
        <w:rPr>
          <w:rStyle w:val="2"/>
          <w:color w:val="000000"/>
        </w:rPr>
        <w:t xml:space="preserve">3)      </w:t>
      </w:r>
      <w:r w:rsidR="00312585">
        <w:rPr>
          <w:rStyle w:val="2"/>
          <w:color w:val="000000"/>
        </w:rPr>
        <w:t>имеющее непогашенную или неснятую судимость;</w:t>
      </w:r>
    </w:p>
    <w:p w14:paraId="1DFC725C" w14:textId="2F1C905A" w:rsidR="00312585" w:rsidRDefault="00F52070" w:rsidP="00F52070">
      <w:pPr>
        <w:pStyle w:val="21"/>
        <w:shd w:val="clear" w:color="auto" w:fill="auto"/>
        <w:tabs>
          <w:tab w:val="left" w:pos="1130"/>
        </w:tabs>
        <w:spacing w:before="0" w:after="0" w:line="298" w:lineRule="exact"/>
        <w:rPr>
          <w:rStyle w:val="2"/>
          <w:color w:val="000000"/>
        </w:rPr>
      </w:pPr>
      <w:r>
        <w:rPr>
          <w:rStyle w:val="2"/>
          <w:color w:val="000000"/>
        </w:rPr>
        <w:t xml:space="preserve">4)      </w:t>
      </w:r>
      <w:r w:rsidR="00312585">
        <w:rPr>
          <w:rStyle w:val="2"/>
          <w:color w:val="000000"/>
        </w:rPr>
        <w:t>имеющее статус иностранного агента.</w:t>
      </w:r>
    </w:p>
    <w:p w14:paraId="5CFAAC8E" w14:textId="77777777" w:rsidR="00F52070" w:rsidRDefault="00F52070" w:rsidP="00F52070">
      <w:pPr>
        <w:pStyle w:val="21"/>
        <w:shd w:val="clear" w:color="auto" w:fill="auto"/>
        <w:tabs>
          <w:tab w:val="left" w:pos="1130"/>
        </w:tabs>
        <w:spacing w:before="0" w:after="0" w:line="298" w:lineRule="exact"/>
      </w:pPr>
    </w:p>
    <w:p w14:paraId="78BBF91A" w14:textId="7A26E218" w:rsidR="00312585" w:rsidRPr="00F52070" w:rsidRDefault="00312585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52"/>
        </w:tabs>
        <w:spacing w:before="0" w:after="0" w:line="298" w:lineRule="exact"/>
        <w:ind w:right="-291" w:firstLine="993"/>
        <w:rPr>
          <w:rStyle w:val="2"/>
          <w:shd w:val="clear" w:color="auto" w:fill="auto"/>
        </w:rPr>
      </w:pPr>
      <w:r>
        <w:rPr>
          <w:rStyle w:val="2"/>
          <w:color w:val="000000"/>
        </w:rPr>
        <w:lastRenderedPageBreak/>
        <w:t xml:space="preserve">Срок полномочий старосты </w:t>
      </w:r>
      <w:r w:rsidR="000F5215">
        <w:rPr>
          <w:rStyle w:val="2"/>
          <w:color w:val="000000"/>
        </w:rPr>
        <w:t>устанавливается</w:t>
      </w:r>
      <w:r>
        <w:rPr>
          <w:rStyle w:val="2"/>
          <w:color w:val="000000"/>
        </w:rPr>
        <w:t xml:space="preserve"> Уставом</w:t>
      </w:r>
      <w:r w:rsidR="000F5215">
        <w:rPr>
          <w:rStyle w:val="2"/>
          <w:color w:val="000000"/>
        </w:rPr>
        <w:t xml:space="preserve"> муниципального образования сельское поселение Яновский сельсовет </w:t>
      </w:r>
      <w:proofErr w:type="spellStart"/>
      <w:r w:rsidR="000F5215">
        <w:rPr>
          <w:rStyle w:val="2"/>
          <w:color w:val="000000"/>
        </w:rPr>
        <w:t>Заринского</w:t>
      </w:r>
      <w:proofErr w:type="spellEnd"/>
      <w:r w:rsidR="000F5215">
        <w:rPr>
          <w:rStyle w:val="2"/>
          <w:color w:val="000000"/>
        </w:rPr>
        <w:t xml:space="preserve"> района Алтайского края и не может быть менее двух и более пяти лет.</w:t>
      </w:r>
    </w:p>
    <w:p w14:paraId="5E5057CC" w14:textId="368B8B7E" w:rsidR="00312585" w:rsidRDefault="00312585" w:rsidP="003C508F">
      <w:pPr>
        <w:pStyle w:val="21"/>
        <w:numPr>
          <w:ilvl w:val="0"/>
          <w:numId w:val="3"/>
        </w:numPr>
        <w:shd w:val="clear" w:color="auto" w:fill="auto"/>
        <w:tabs>
          <w:tab w:val="left" w:pos="1061"/>
        </w:tabs>
        <w:spacing w:before="0" w:after="0" w:line="298" w:lineRule="exact"/>
        <w:ind w:right="-291" w:firstLine="851"/>
      </w:pPr>
      <w:r>
        <w:rPr>
          <w:rStyle w:val="2"/>
          <w:color w:val="000000"/>
        </w:rPr>
        <w:t xml:space="preserve">Полномочия старосты прекращаются досрочно по решению Собрание депутатов </w:t>
      </w:r>
      <w:r w:rsidR="000F5215">
        <w:rPr>
          <w:rStyle w:val="2"/>
          <w:color w:val="000000"/>
        </w:rPr>
        <w:t>Яновского</w:t>
      </w:r>
      <w:r>
        <w:rPr>
          <w:rStyle w:val="2"/>
          <w:color w:val="000000"/>
        </w:rPr>
        <w:t xml:space="preserve"> сельсовета, по представлению собрания граждан сельского населенного пункта, а также в случае:</w:t>
      </w:r>
    </w:p>
    <w:p w14:paraId="4B4528F7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01"/>
        </w:tabs>
        <w:spacing w:before="0" w:after="0" w:line="298" w:lineRule="exact"/>
        <w:ind w:firstLine="760"/>
      </w:pPr>
      <w:r>
        <w:rPr>
          <w:rStyle w:val="2"/>
          <w:color w:val="000000"/>
        </w:rPr>
        <w:t>смерти;</w:t>
      </w:r>
    </w:p>
    <w:p w14:paraId="37416F3C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прекращения полномочий по собственному желанию;</w:t>
      </w:r>
    </w:p>
    <w:p w14:paraId="64553307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признания судом недееспособным или ограниченно дееспособным;</w:t>
      </w:r>
    </w:p>
    <w:p w14:paraId="33937267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признания судом безвестно отсутствующим или объявления умершим;</w:t>
      </w:r>
    </w:p>
    <w:p w14:paraId="3A98B19C" w14:textId="77777777" w:rsidR="00312585" w:rsidRDefault="00312585" w:rsidP="00EE3A46">
      <w:pPr>
        <w:pStyle w:val="21"/>
        <w:numPr>
          <w:ilvl w:val="0"/>
          <w:numId w:val="5"/>
        </w:numPr>
        <w:shd w:val="clear" w:color="auto" w:fill="auto"/>
        <w:tabs>
          <w:tab w:val="left" w:pos="1095"/>
        </w:tabs>
        <w:spacing w:before="0" w:after="0" w:line="298" w:lineRule="exact"/>
        <w:ind w:left="709" w:right="417" w:firstLine="51"/>
      </w:pPr>
      <w:r>
        <w:rPr>
          <w:rStyle w:val="2"/>
          <w:color w:val="000000"/>
        </w:rPr>
        <w:t>вступления в отношении старосты в законную силу обвинительного приговора суда;</w:t>
      </w:r>
    </w:p>
    <w:p w14:paraId="0EE27F7F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</w:pPr>
      <w:r>
        <w:rPr>
          <w:rStyle w:val="2"/>
          <w:color w:val="000000"/>
        </w:rPr>
        <w:t>выезда за пределы Российской Федерации на постоянное место жительства;</w:t>
      </w:r>
    </w:p>
    <w:p w14:paraId="2241EC1A" w14:textId="77777777" w:rsidR="00312585" w:rsidRDefault="00312585" w:rsidP="00D00E48">
      <w:pPr>
        <w:pStyle w:val="21"/>
        <w:numPr>
          <w:ilvl w:val="0"/>
          <w:numId w:val="5"/>
        </w:numPr>
        <w:shd w:val="clear" w:color="auto" w:fill="auto"/>
        <w:tabs>
          <w:tab w:val="left" w:pos="1224"/>
        </w:tabs>
        <w:spacing w:before="0" w:after="0" w:line="298" w:lineRule="exact"/>
        <w:ind w:right="-291" w:firstLine="760"/>
      </w:pPr>
      <w:r>
        <w:rPr>
          <w:rStyle w:val="2"/>
          <w:color w:val="000000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560B676D" w14:textId="77777777" w:rsidR="00312585" w:rsidRDefault="00312585" w:rsidP="00E772A2">
      <w:pPr>
        <w:pStyle w:val="21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приобретения им статуса иностранного агента;</w:t>
      </w:r>
    </w:p>
    <w:p w14:paraId="0E8BB377" w14:textId="77777777" w:rsidR="00312585" w:rsidRPr="00F52070" w:rsidRDefault="00312585" w:rsidP="00D00E48">
      <w:pPr>
        <w:pStyle w:val="21"/>
        <w:numPr>
          <w:ilvl w:val="0"/>
          <w:numId w:val="5"/>
        </w:numPr>
        <w:shd w:val="clear" w:color="auto" w:fill="auto"/>
        <w:tabs>
          <w:tab w:val="left" w:pos="1090"/>
        </w:tabs>
        <w:spacing w:before="0" w:after="0" w:line="298" w:lineRule="exact"/>
        <w:ind w:left="709" w:right="-291"/>
        <w:rPr>
          <w:rStyle w:val="2"/>
          <w:shd w:val="clear" w:color="auto" w:fill="auto"/>
        </w:rPr>
      </w:pPr>
      <w:r>
        <w:rPr>
          <w:rStyle w:val="2"/>
          <w:color w:val="000000"/>
        </w:rPr>
        <w:t>призыва на военную службу или направления на заменяющую ее альтернативную гражданскую службу.</w:t>
      </w:r>
    </w:p>
    <w:p w14:paraId="2070A12B" w14:textId="77777777" w:rsidR="00312585" w:rsidRDefault="00312585" w:rsidP="00CC35B5">
      <w:pPr>
        <w:pStyle w:val="21"/>
        <w:numPr>
          <w:ilvl w:val="0"/>
          <w:numId w:val="3"/>
        </w:numPr>
        <w:shd w:val="clear" w:color="auto" w:fill="auto"/>
        <w:tabs>
          <w:tab w:val="left" w:pos="1096"/>
        </w:tabs>
        <w:spacing w:before="0" w:after="0" w:line="298" w:lineRule="exact"/>
        <w:ind w:firstLine="1418"/>
      </w:pPr>
      <w:r>
        <w:rPr>
          <w:rStyle w:val="2"/>
          <w:color w:val="000000"/>
        </w:rPr>
        <w:t>Староста для решения возложенных на него задач:</w:t>
      </w:r>
    </w:p>
    <w:p w14:paraId="1BE3A64C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90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взаимодействует с органами местного самоуправления, муниципальными предприятиями и учреждениями</w:t>
      </w:r>
      <w:r w:rsidR="00E772A2">
        <w:rPr>
          <w:rStyle w:val="2"/>
          <w:color w:val="000000"/>
        </w:rPr>
        <w:t>,</w:t>
      </w:r>
      <w:r>
        <w:rPr>
          <w:rStyle w:val="2"/>
          <w:color w:val="000000"/>
        </w:rPr>
        <w:t xml:space="preserve">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14:paraId="076F6384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100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57497161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109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14:paraId="378F7972" w14:textId="77777777" w:rsidR="00BD6051" w:rsidRPr="00BD6051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rStyle w:val="2"/>
          <w:shd w:val="clear" w:color="auto" w:fill="auto"/>
        </w:rPr>
      </w:pPr>
      <w:r w:rsidRPr="00BD6051">
        <w:rPr>
          <w:rStyle w:val="2"/>
          <w:color w:val="000000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14:paraId="1632D0C6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 w:rsidRPr="00BD6051">
        <w:rPr>
          <w:rStyle w:val="2"/>
          <w:color w:val="000000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14:paraId="368004E9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14:paraId="68493556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5B900426" w14:textId="6D4DB879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 xml:space="preserve">в соответствии с Уставом </w:t>
      </w:r>
      <w:r w:rsidR="000470A2">
        <w:rPr>
          <w:rStyle w:val="2"/>
          <w:color w:val="000000"/>
        </w:rPr>
        <w:t>Яновского</w:t>
      </w:r>
      <w:r>
        <w:rPr>
          <w:rStyle w:val="2"/>
          <w:color w:val="000000"/>
        </w:rPr>
        <w:t xml:space="preserve"> сельсовета содействует привлечению граждан к выполнению на добровольной основе социально значимых для сельского </w:t>
      </w:r>
      <w:r>
        <w:rPr>
          <w:rStyle w:val="2"/>
          <w:color w:val="000000"/>
        </w:rPr>
        <w:lastRenderedPageBreak/>
        <w:t>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14:paraId="3EFC12D3" w14:textId="77777777" w:rsidR="00312585" w:rsidRDefault="00312585" w:rsidP="00AC0B0A">
      <w:pPr>
        <w:pStyle w:val="21"/>
        <w:shd w:val="clear" w:color="auto" w:fill="auto"/>
        <w:tabs>
          <w:tab w:val="left" w:pos="104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а)</w:t>
      </w:r>
      <w:r>
        <w:rPr>
          <w:rStyle w:val="2"/>
          <w:color w:val="000000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676B0D81" w14:textId="77777777" w:rsidR="00312585" w:rsidRDefault="00312585" w:rsidP="00AC0B0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60"/>
      </w:pPr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10F1FA70" w14:textId="77777777" w:rsidR="00312585" w:rsidRDefault="00312585" w:rsidP="00D00E48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left="709" w:right="-291" w:firstLine="51"/>
      </w:pPr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>участие в предупреждении и ликвидации последствий чрезвычайных ситуаций;</w:t>
      </w:r>
    </w:p>
    <w:p w14:paraId="2E2155BB" w14:textId="77777777" w:rsidR="00312585" w:rsidRDefault="00312585" w:rsidP="00E772A2">
      <w:pPr>
        <w:pStyle w:val="21"/>
        <w:shd w:val="clear" w:color="auto" w:fill="auto"/>
        <w:tabs>
          <w:tab w:val="left" w:pos="1102"/>
        </w:tabs>
        <w:spacing w:before="0" w:after="0" w:line="298" w:lineRule="exact"/>
        <w:ind w:firstLine="760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>обеспечение первичных мер пожарной безопасности;</w:t>
      </w:r>
    </w:p>
    <w:p w14:paraId="4FE2C5DE" w14:textId="77777777" w:rsidR="00312585" w:rsidRDefault="00312585" w:rsidP="00AC0B0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д)</w:t>
      </w:r>
      <w:r>
        <w:rPr>
          <w:rStyle w:val="2"/>
          <w:color w:val="000000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49CDB4CF" w14:textId="77777777" w:rsidR="00312585" w:rsidRDefault="00312585" w:rsidP="00AC0B0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851"/>
      </w:pPr>
      <w:r>
        <w:rPr>
          <w:rStyle w:val="2"/>
          <w:color w:val="000000"/>
        </w:rPr>
        <w:t>е)</w:t>
      </w:r>
      <w:r>
        <w:rPr>
          <w:rStyle w:val="2"/>
          <w:color w:val="000000"/>
        </w:rPr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14:paraId="739E36E6" w14:textId="77777777" w:rsidR="00312585" w:rsidRDefault="00312585" w:rsidP="00E772A2">
      <w:pPr>
        <w:pStyle w:val="21"/>
        <w:shd w:val="clear" w:color="auto" w:fill="auto"/>
        <w:tabs>
          <w:tab w:val="left" w:pos="1154"/>
        </w:tabs>
        <w:spacing w:before="0" w:after="0" w:line="298" w:lineRule="exact"/>
        <w:ind w:firstLine="760"/>
      </w:pPr>
      <w:r>
        <w:rPr>
          <w:rStyle w:val="2"/>
          <w:color w:val="000000"/>
        </w:rPr>
        <w:t>ж)</w:t>
      </w:r>
      <w:r>
        <w:rPr>
          <w:rStyle w:val="2"/>
          <w:color w:val="000000"/>
        </w:rPr>
        <w:tab/>
        <w:t>организация мероприятий по охране окружающей среды;</w:t>
      </w:r>
    </w:p>
    <w:p w14:paraId="17ACFD42" w14:textId="77777777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14:paraId="627C8F70" w14:textId="54476245" w:rsidR="00312585" w:rsidRDefault="00312585" w:rsidP="00AC0B0A">
      <w:pPr>
        <w:pStyle w:val="21"/>
        <w:numPr>
          <w:ilvl w:val="0"/>
          <w:numId w:val="6"/>
        </w:numPr>
        <w:shd w:val="clear" w:color="auto" w:fill="auto"/>
        <w:tabs>
          <w:tab w:val="left" w:pos="1330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 xml:space="preserve">осуществляет иные полномочия, предусмотренные нормативным правовым актом Собрания депутатов </w:t>
      </w:r>
      <w:r w:rsidR="000470A2">
        <w:rPr>
          <w:rStyle w:val="2"/>
          <w:color w:val="000000"/>
        </w:rPr>
        <w:t>Яновского</w:t>
      </w:r>
      <w:r>
        <w:rPr>
          <w:rStyle w:val="2"/>
          <w:color w:val="000000"/>
        </w:rPr>
        <w:t xml:space="preserve"> сельсовета в соответствии с </w:t>
      </w:r>
      <w:r w:rsidR="006B0C25">
        <w:rPr>
          <w:rStyle w:val="2"/>
          <w:color w:val="000000"/>
        </w:rPr>
        <w:t>законами Алтайского края</w:t>
      </w:r>
      <w:r>
        <w:rPr>
          <w:rStyle w:val="2"/>
          <w:color w:val="000000"/>
        </w:rPr>
        <w:t>.</w:t>
      </w:r>
    </w:p>
    <w:p w14:paraId="5F9799F2" w14:textId="77777777" w:rsidR="00312585" w:rsidRDefault="00312585" w:rsidP="00AC0B0A">
      <w:pPr>
        <w:pStyle w:val="21"/>
        <w:numPr>
          <w:ilvl w:val="0"/>
          <w:numId w:val="3"/>
        </w:numPr>
        <w:shd w:val="clear" w:color="auto" w:fill="auto"/>
        <w:tabs>
          <w:tab w:val="left" w:pos="1158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Старосте выдается удостоверение, подтверждающее его полномочия, по форме согласно приложению</w:t>
      </w:r>
      <w:r w:rsidR="00E772A2">
        <w:rPr>
          <w:rStyle w:val="2"/>
          <w:color w:val="000000"/>
        </w:rPr>
        <w:t>,</w:t>
      </w:r>
      <w:r>
        <w:rPr>
          <w:rStyle w:val="2"/>
          <w:color w:val="000000"/>
        </w:rPr>
        <w:t xml:space="preserve"> к настоящему Положению. Удостоверение подписывается главой сельсовета.</w:t>
      </w:r>
    </w:p>
    <w:p w14:paraId="55F9C615" w14:textId="2445F8C9" w:rsidR="00312585" w:rsidRDefault="00833838" w:rsidP="00833838">
      <w:pPr>
        <w:pStyle w:val="21"/>
        <w:shd w:val="clear" w:color="auto" w:fill="auto"/>
        <w:tabs>
          <w:tab w:val="left" w:pos="1169"/>
        </w:tabs>
        <w:spacing w:before="0" w:after="0" w:line="298" w:lineRule="exact"/>
      </w:pPr>
      <w:r>
        <w:rPr>
          <w:rStyle w:val="2"/>
          <w:color w:val="000000"/>
        </w:rPr>
        <w:t xml:space="preserve">            11.</w:t>
      </w:r>
      <w:r w:rsidR="00312585">
        <w:rPr>
          <w:rStyle w:val="2"/>
          <w:color w:val="000000"/>
        </w:rPr>
        <w:t>При исполнении своих полномочий староста обязан:</w:t>
      </w:r>
    </w:p>
    <w:p w14:paraId="6A31066B" w14:textId="77777777" w:rsidR="00312585" w:rsidRDefault="00312585" w:rsidP="00AC0B0A">
      <w:pPr>
        <w:pStyle w:val="21"/>
        <w:numPr>
          <w:ilvl w:val="0"/>
          <w:numId w:val="7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14:paraId="75D01B32" w14:textId="77777777" w:rsidR="00312585" w:rsidRDefault="00312585" w:rsidP="00AC0B0A">
      <w:pPr>
        <w:pStyle w:val="21"/>
        <w:numPr>
          <w:ilvl w:val="0"/>
          <w:numId w:val="7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 w:rsidRPr="00BD6051">
        <w:rPr>
          <w:rStyle w:val="2"/>
          <w:color w:val="000000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</w:t>
      </w:r>
      <w:r w:rsidR="00BD6051"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>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14:paraId="46D3F29D" w14:textId="501A73A7" w:rsidR="00312585" w:rsidRDefault="00833838" w:rsidP="00833838">
      <w:pPr>
        <w:pStyle w:val="21"/>
        <w:shd w:val="clear" w:color="auto" w:fill="auto"/>
        <w:tabs>
          <w:tab w:val="left" w:pos="1187"/>
        </w:tabs>
        <w:spacing w:before="0" w:after="0" w:line="298" w:lineRule="exact"/>
      </w:pPr>
      <w:r>
        <w:rPr>
          <w:rStyle w:val="2"/>
          <w:color w:val="000000"/>
        </w:rPr>
        <w:t xml:space="preserve">            12.</w:t>
      </w:r>
      <w:r w:rsidR="00312585">
        <w:rPr>
          <w:rStyle w:val="2"/>
          <w:color w:val="000000"/>
        </w:rPr>
        <w:t>Органы местного самоуправления в пределах своих полномочий:</w:t>
      </w:r>
    </w:p>
    <w:p w14:paraId="4C0F5B48" w14:textId="77777777" w:rsidR="00312585" w:rsidRDefault="00312585" w:rsidP="00E43882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firstLine="709"/>
      </w:pPr>
      <w:r>
        <w:rPr>
          <w:rStyle w:val="2"/>
          <w:color w:val="000000"/>
        </w:rPr>
        <w:t>содействуют старосте в осуществлении его полномочий;</w:t>
      </w:r>
    </w:p>
    <w:p w14:paraId="042DC8BA" w14:textId="77777777" w:rsidR="00312585" w:rsidRDefault="00312585" w:rsidP="00AC0B0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6B7A4CCD" w14:textId="77777777" w:rsidR="00312585" w:rsidRDefault="00312585" w:rsidP="00AC0B0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417" w:firstLine="709"/>
      </w:pPr>
      <w:r>
        <w:rPr>
          <w:rStyle w:val="2"/>
          <w:color w:val="000000"/>
        </w:rPr>
        <w:t>рассматривают обращения и предложения старосты, осуществляют прием старосты;</w:t>
      </w:r>
    </w:p>
    <w:p w14:paraId="4DE14E61" w14:textId="77777777" w:rsidR="00312585" w:rsidRDefault="00312585" w:rsidP="00AC0B0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осуществляют организационное, материально-техническое, правовое и информационное обеспечение деятельности старосты.</w:t>
      </w:r>
    </w:p>
    <w:p w14:paraId="5788CD75" w14:textId="11CC0F11" w:rsidR="00312585" w:rsidRDefault="00833838" w:rsidP="00833838">
      <w:pPr>
        <w:pStyle w:val="21"/>
        <w:shd w:val="clear" w:color="auto" w:fill="auto"/>
        <w:tabs>
          <w:tab w:val="left" w:pos="1175"/>
        </w:tabs>
        <w:spacing w:before="0" w:after="0" w:line="298" w:lineRule="exact"/>
        <w:ind w:left="709" w:right="-291"/>
      </w:pPr>
      <w:r>
        <w:rPr>
          <w:rStyle w:val="2"/>
          <w:color w:val="000000"/>
        </w:rPr>
        <w:t>13.</w:t>
      </w:r>
      <w:r w:rsidR="00312585">
        <w:rPr>
          <w:rStyle w:val="2"/>
          <w:color w:val="000000"/>
        </w:rPr>
        <w:t xml:space="preserve">Староста населенного пункта </w:t>
      </w:r>
      <w:r w:rsidR="0019399E">
        <w:rPr>
          <w:rStyle w:val="2"/>
          <w:color w:val="000000"/>
        </w:rPr>
        <w:t>Яновского</w:t>
      </w:r>
      <w:r w:rsidR="00312585">
        <w:rPr>
          <w:rStyle w:val="2"/>
          <w:color w:val="000000"/>
        </w:rPr>
        <w:t xml:space="preserve"> сельсовета исполняет свои полномочия на неоплачиваемой основе.</w:t>
      </w:r>
    </w:p>
    <w:p w14:paraId="363EE2C3" w14:textId="77777777" w:rsidR="00312585" w:rsidRDefault="00312585" w:rsidP="00E43882">
      <w:pPr>
        <w:ind w:right="407"/>
        <w:rPr>
          <w:sz w:val="2"/>
          <w:szCs w:val="2"/>
        </w:rPr>
        <w:sectPr w:rsidR="00312585" w:rsidSect="00BD6051">
          <w:pgSz w:w="11900" w:h="16840"/>
          <w:pgMar w:top="851" w:right="851" w:bottom="851" w:left="1134" w:header="0" w:footer="3" w:gutter="0"/>
          <w:cols w:space="720"/>
          <w:noEndnote/>
          <w:docGrid w:linePitch="360"/>
        </w:sectPr>
      </w:pPr>
    </w:p>
    <w:p w14:paraId="258E23D7" w14:textId="5277D587" w:rsidR="00312585" w:rsidRDefault="00312585" w:rsidP="00312585">
      <w:pPr>
        <w:pStyle w:val="21"/>
        <w:framePr w:w="9413" w:h="954" w:hRule="exact" w:wrap="none" w:vAnchor="page" w:hAnchor="page" w:x="1678" w:y="1108"/>
        <w:shd w:val="clear" w:color="auto" w:fill="auto"/>
        <w:spacing w:before="0" w:after="0" w:line="298" w:lineRule="exact"/>
        <w:ind w:left="4960"/>
        <w:jc w:val="left"/>
      </w:pPr>
      <w:r>
        <w:rPr>
          <w:rStyle w:val="2"/>
          <w:color w:val="000000"/>
        </w:rPr>
        <w:lastRenderedPageBreak/>
        <w:t xml:space="preserve">Приложение № 1 к решению Собрания депутатов </w:t>
      </w:r>
      <w:r w:rsidR="0019399E">
        <w:rPr>
          <w:rStyle w:val="2"/>
          <w:color w:val="000000"/>
        </w:rPr>
        <w:t>Яновского</w:t>
      </w:r>
      <w:r>
        <w:rPr>
          <w:rStyle w:val="2"/>
          <w:color w:val="000000"/>
        </w:rPr>
        <w:t xml:space="preserve"> сельсовета от </w:t>
      </w:r>
    </w:p>
    <w:p w14:paraId="5901B024" w14:textId="77777777" w:rsidR="00312585" w:rsidRDefault="00312585" w:rsidP="00312585">
      <w:pPr>
        <w:pStyle w:val="21"/>
        <w:framePr w:wrap="none" w:vAnchor="page" w:hAnchor="page" w:x="1779" w:y="4426"/>
        <w:shd w:val="clear" w:color="auto" w:fill="auto"/>
        <w:spacing w:before="0" w:after="0" w:line="260" w:lineRule="exact"/>
        <w:jc w:val="left"/>
      </w:pPr>
      <w:r>
        <w:rPr>
          <w:rStyle w:val="2"/>
          <w:color w:val="000000"/>
        </w:rPr>
        <w:t>Удостоверение №</w:t>
      </w:r>
    </w:p>
    <w:p w14:paraId="30CF4865" w14:textId="77777777" w:rsidR="00312585" w:rsidRDefault="00312585" w:rsidP="00312585">
      <w:pPr>
        <w:pStyle w:val="21"/>
        <w:framePr w:w="9413" w:h="323" w:hRule="exact" w:wrap="none" w:vAnchor="page" w:hAnchor="page" w:x="1678" w:y="2328"/>
        <w:shd w:val="clear" w:color="auto" w:fill="auto"/>
        <w:spacing w:before="0" w:after="0" w:line="260" w:lineRule="exact"/>
        <w:jc w:val="right"/>
      </w:pPr>
      <w:r>
        <w:rPr>
          <w:rStyle w:val="2"/>
          <w:color w:val="000000"/>
        </w:rPr>
        <w:t>Форма удостоверения</w:t>
      </w:r>
    </w:p>
    <w:p w14:paraId="1B191313" w14:textId="6B96B37E" w:rsidR="00312585" w:rsidRDefault="00312585" w:rsidP="00312585">
      <w:pPr>
        <w:pStyle w:val="21"/>
        <w:framePr w:w="9413" w:h="662" w:hRule="exact" w:wrap="none" w:vAnchor="page" w:hAnchor="page" w:x="1678" w:y="3191"/>
        <w:shd w:val="clear" w:color="auto" w:fill="auto"/>
        <w:spacing w:before="0" w:after="0" w:line="302" w:lineRule="exact"/>
        <w:ind w:left="20"/>
        <w:jc w:val="center"/>
      </w:pPr>
      <w:r>
        <w:rPr>
          <w:rStyle w:val="2"/>
          <w:color w:val="000000"/>
        </w:rPr>
        <w:t xml:space="preserve">Собрание депутатов </w:t>
      </w:r>
      <w:r w:rsidR="0019399E">
        <w:rPr>
          <w:rStyle w:val="2"/>
          <w:color w:val="000000"/>
        </w:rPr>
        <w:t>Яновского</w:t>
      </w:r>
      <w:r>
        <w:rPr>
          <w:rStyle w:val="2"/>
          <w:color w:val="000000"/>
        </w:rPr>
        <w:t xml:space="preserve"> сельсовета</w:t>
      </w:r>
      <w:r>
        <w:rPr>
          <w:rStyle w:val="2"/>
          <w:color w:val="000000"/>
        </w:rPr>
        <w:br/>
      </w:r>
      <w:proofErr w:type="spellStart"/>
      <w:r w:rsidR="0019399E">
        <w:rPr>
          <w:rStyle w:val="2"/>
          <w:color w:val="000000"/>
        </w:rPr>
        <w:t>Заринского</w:t>
      </w:r>
      <w:proofErr w:type="spellEnd"/>
      <w:r>
        <w:rPr>
          <w:rStyle w:val="2"/>
          <w:color w:val="000000"/>
        </w:rPr>
        <w:t xml:space="preserve"> района Алтайского края</w:t>
      </w:r>
    </w:p>
    <w:p w14:paraId="2BFD8536" w14:textId="77777777" w:rsidR="00312585" w:rsidRDefault="00312585" w:rsidP="00312585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pos="4032"/>
          <w:tab w:val="left" w:leader="underscore" w:pos="6630"/>
        </w:tabs>
        <w:spacing w:before="0"/>
        <w:ind w:left="2501" w:right="2770"/>
      </w:pPr>
      <w:r>
        <w:rPr>
          <w:rStyle w:val="41"/>
          <w:i w:val="0"/>
          <w:iCs w:val="0"/>
          <w:color w:val="000000"/>
        </w:rPr>
        <w:t>Фото</w:t>
      </w:r>
      <w:r>
        <w:rPr>
          <w:rStyle w:val="41"/>
          <w:i w:val="0"/>
          <w:iCs w:val="0"/>
          <w:color w:val="000000"/>
        </w:rPr>
        <w:tab/>
      </w:r>
      <w:r>
        <w:rPr>
          <w:rStyle w:val="4"/>
          <w:i/>
          <w:iCs/>
          <w:color w:val="000000"/>
        </w:rPr>
        <w:t>Фамилия</w:t>
      </w:r>
      <w:r>
        <w:rPr>
          <w:rStyle w:val="41"/>
          <w:i w:val="0"/>
          <w:iCs w:val="0"/>
          <w:color w:val="000000"/>
        </w:rPr>
        <w:tab/>
      </w:r>
    </w:p>
    <w:p w14:paraId="37EC4322" w14:textId="77777777" w:rsidR="00312585" w:rsidRDefault="00312585" w:rsidP="00312585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</w:pPr>
      <w:r>
        <w:rPr>
          <w:rStyle w:val="4"/>
          <w:i/>
          <w:iCs/>
          <w:color w:val="000000"/>
        </w:rPr>
        <w:t>Имя</w:t>
      </w:r>
      <w:r>
        <w:rPr>
          <w:rStyle w:val="41"/>
          <w:i w:val="0"/>
          <w:iCs w:val="0"/>
          <w:color w:val="000000"/>
        </w:rPr>
        <w:tab/>
      </w:r>
    </w:p>
    <w:p w14:paraId="7DD83302" w14:textId="77777777" w:rsidR="00312585" w:rsidRDefault="00312585" w:rsidP="00312585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</w:pPr>
      <w:r>
        <w:rPr>
          <w:rStyle w:val="4"/>
          <w:i/>
          <w:iCs/>
          <w:color w:val="000000"/>
        </w:rPr>
        <w:t>Отчество</w:t>
      </w:r>
      <w:r>
        <w:rPr>
          <w:rStyle w:val="41"/>
          <w:i w:val="0"/>
          <w:iCs w:val="0"/>
          <w:color w:val="000000"/>
        </w:rPr>
        <w:tab/>
      </w:r>
    </w:p>
    <w:p w14:paraId="6A29D4C0" w14:textId="77777777" w:rsidR="00312585" w:rsidRDefault="00312585" w:rsidP="00E772A2">
      <w:pPr>
        <w:pStyle w:val="21"/>
        <w:framePr w:w="9413" w:h="1852" w:hRule="exact" w:wrap="none" w:vAnchor="page" w:hAnchor="page" w:x="1678" w:y="4391"/>
        <w:shd w:val="clear" w:color="auto" w:fill="auto"/>
        <w:spacing w:before="0" w:after="0" w:line="298" w:lineRule="exact"/>
        <w:ind w:left="4040" w:right="2770"/>
        <w:jc w:val="left"/>
      </w:pPr>
      <w:r>
        <w:rPr>
          <w:rStyle w:val="22"/>
          <w:color w:val="000000"/>
        </w:rPr>
        <w:t>Должность</w:t>
      </w:r>
      <w:r w:rsidR="00E772A2">
        <w:rPr>
          <w:rStyle w:val="22"/>
          <w:color w:val="000000"/>
        </w:rPr>
        <w:t xml:space="preserve"> </w:t>
      </w:r>
      <w:r>
        <w:rPr>
          <w:rStyle w:val="2"/>
          <w:color w:val="000000"/>
        </w:rPr>
        <w:t>староста</w:t>
      </w:r>
      <w:r w:rsidR="00E772A2">
        <w:rPr>
          <w:rStyle w:val="2"/>
          <w:color w:val="000000"/>
        </w:rPr>
        <w:t xml:space="preserve"> п</w:t>
      </w:r>
      <w:r>
        <w:rPr>
          <w:rStyle w:val="2"/>
          <w:color w:val="000000"/>
        </w:rPr>
        <w:t>.</w:t>
      </w:r>
    </w:p>
    <w:p w14:paraId="61D3C1DC" w14:textId="77777777" w:rsidR="00312585" w:rsidRDefault="00312585" w:rsidP="00312585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dot" w:pos="6301"/>
        </w:tabs>
        <w:spacing w:before="0"/>
        <w:ind w:left="4040" w:right="2770"/>
      </w:pPr>
      <w:r>
        <w:rPr>
          <w:rStyle w:val="4"/>
          <w:i/>
          <w:iCs/>
          <w:color w:val="000000"/>
        </w:rPr>
        <w:t>Выдано:</w:t>
      </w:r>
      <w:r>
        <w:rPr>
          <w:rStyle w:val="41"/>
          <w:i w:val="0"/>
          <w:iCs w:val="0"/>
          <w:color w:val="000000"/>
        </w:rPr>
        <w:t xml:space="preserve"> </w:t>
      </w:r>
      <w:r>
        <w:rPr>
          <w:rStyle w:val="41"/>
          <w:i w:val="0"/>
          <w:iCs w:val="0"/>
          <w:color w:val="000000"/>
        </w:rPr>
        <w:tab/>
      </w:r>
    </w:p>
    <w:p w14:paraId="13C0F548" w14:textId="77777777" w:rsidR="00312585" w:rsidRDefault="00312585" w:rsidP="00312585">
      <w:pPr>
        <w:pStyle w:val="50"/>
        <w:framePr w:w="9413" w:h="1852" w:hRule="exact" w:wrap="none" w:vAnchor="page" w:hAnchor="page" w:x="1678" w:y="4391"/>
        <w:shd w:val="clear" w:color="auto" w:fill="auto"/>
        <w:spacing w:after="0"/>
        <w:ind w:left="5100"/>
      </w:pPr>
      <w:r>
        <w:rPr>
          <w:rStyle w:val="513pt"/>
          <w:b w:val="0"/>
          <w:bCs w:val="0"/>
          <w:color w:val="000000"/>
        </w:rPr>
        <w:t>(</w:t>
      </w:r>
      <w:r>
        <w:rPr>
          <w:rStyle w:val="5"/>
          <w:b/>
          <w:bCs/>
          <w:color w:val="000000"/>
        </w:rPr>
        <w:t>Дата решения</w:t>
      </w:r>
      <w:r>
        <w:rPr>
          <w:rStyle w:val="513pt"/>
          <w:b w:val="0"/>
          <w:bCs w:val="0"/>
          <w:color w:val="000000"/>
        </w:rPr>
        <w:t>)</w:t>
      </w:r>
    </w:p>
    <w:p w14:paraId="6C8E9542" w14:textId="77777777" w:rsidR="00312585" w:rsidRDefault="00312585" w:rsidP="00312585">
      <w:pPr>
        <w:pStyle w:val="21"/>
        <w:framePr w:wrap="none" w:vAnchor="page" w:hAnchor="page" w:x="1678" w:y="6513"/>
        <w:shd w:val="clear" w:color="auto" w:fill="auto"/>
        <w:spacing w:before="0" w:after="0" w:line="260" w:lineRule="exact"/>
        <w:ind w:left="4040"/>
      </w:pPr>
      <w:r>
        <w:rPr>
          <w:rStyle w:val="2"/>
          <w:color w:val="000000"/>
        </w:rPr>
        <w:t>(личная подпись)</w:t>
      </w:r>
    </w:p>
    <w:p w14:paraId="3500F778" w14:textId="77777777" w:rsidR="00312585" w:rsidRDefault="00312585" w:rsidP="00312585">
      <w:pPr>
        <w:rPr>
          <w:sz w:val="2"/>
          <w:szCs w:val="2"/>
        </w:rPr>
      </w:pPr>
    </w:p>
    <w:p w14:paraId="01227F0E" w14:textId="77777777" w:rsidR="00D82222" w:rsidRPr="0007354C" w:rsidRDefault="00D82222" w:rsidP="0031258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2370E200" w14:textId="77777777" w:rsidR="00380F64" w:rsidRPr="0007354C" w:rsidRDefault="00380F64">
      <w:pPr>
        <w:rPr>
          <w:rFonts w:ascii="Arial" w:hAnsi="Arial" w:cs="Arial"/>
          <w:sz w:val="24"/>
          <w:szCs w:val="24"/>
        </w:rPr>
      </w:pPr>
    </w:p>
    <w:sectPr w:rsidR="00380F64" w:rsidRPr="0007354C" w:rsidSect="00BD6051">
      <w:headerReference w:type="default" r:id="rId9"/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6267A" w14:textId="77777777" w:rsidR="00D25374" w:rsidRDefault="00D25374" w:rsidP="00CE7843">
      <w:pPr>
        <w:spacing w:after="0" w:line="240" w:lineRule="auto"/>
      </w:pPr>
      <w:r>
        <w:separator/>
      </w:r>
    </w:p>
  </w:endnote>
  <w:endnote w:type="continuationSeparator" w:id="0">
    <w:p w14:paraId="5C26B38E" w14:textId="77777777" w:rsidR="00D25374" w:rsidRDefault="00D25374" w:rsidP="00CE7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128F8" w14:textId="77777777" w:rsidR="00D25374" w:rsidRDefault="00D25374" w:rsidP="00CE7843">
      <w:pPr>
        <w:spacing w:after="0" w:line="240" w:lineRule="auto"/>
      </w:pPr>
      <w:r>
        <w:separator/>
      </w:r>
    </w:p>
  </w:footnote>
  <w:footnote w:type="continuationSeparator" w:id="0">
    <w:p w14:paraId="7FFC9166" w14:textId="77777777" w:rsidR="00D25374" w:rsidRDefault="00D25374" w:rsidP="00CE7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F318E" w14:textId="408C007C" w:rsidR="00CE7843" w:rsidRPr="003C508F" w:rsidRDefault="00CE7843" w:rsidP="003C508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22"/>
    <w:rsid w:val="00013065"/>
    <w:rsid w:val="00032CC4"/>
    <w:rsid w:val="00033512"/>
    <w:rsid w:val="000470A2"/>
    <w:rsid w:val="0007354C"/>
    <w:rsid w:val="00076FBD"/>
    <w:rsid w:val="000F5215"/>
    <w:rsid w:val="00113639"/>
    <w:rsid w:val="0019399E"/>
    <w:rsid w:val="001E2D11"/>
    <w:rsid w:val="00312585"/>
    <w:rsid w:val="00357035"/>
    <w:rsid w:val="00380F64"/>
    <w:rsid w:val="003C508F"/>
    <w:rsid w:val="00413847"/>
    <w:rsid w:val="006075E5"/>
    <w:rsid w:val="00641BDD"/>
    <w:rsid w:val="006742E3"/>
    <w:rsid w:val="00684986"/>
    <w:rsid w:val="006B0C25"/>
    <w:rsid w:val="006F6DD3"/>
    <w:rsid w:val="0075591A"/>
    <w:rsid w:val="007A1BDD"/>
    <w:rsid w:val="008100F4"/>
    <w:rsid w:val="00833838"/>
    <w:rsid w:val="00881B42"/>
    <w:rsid w:val="00891168"/>
    <w:rsid w:val="009411D5"/>
    <w:rsid w:val="009B7854"/>
    <w:rsid w:val="009E09D4"/>
    <w:rsid w:val="009E51BF"/>
    <w:rsid w:val="009F3294"/>
    <w:rsid w:val="00A06B27"/>
    <w:rsid w:val="00A25548"/>
    <w:rsid w:val="00A3545A"/>
    <w:rsid w:val="00AC0B0A"/>
    <w:rsid w:val="00AE561A"/>
    <w:rsid w:val="00BD6051"/>
    <w:rsid w:val="00C0221E"/>
    <w:rsid w:val="00C07334"/>
    <w:rsid w:val="00C70AD2"/>
    <w:rsid w:val="00CA0E11"/>
    <w:rsid w:val="00CC35B5"/>
    <w:rsid w:val="00CD23C0"/>
    <w:rsid w:val="00CD54B8"/>
    <w:rsid w:val="00CE7843"/>
    <w:rsid w:val="00D00E48"/>
    <w:rsid w:val="00D25374"/>
    <w:rsid w:val="00D81EC4"/>
    <w:rsid w:val="00D82222"/>
    <w:rsid w:val="00DC3E40"/>
    <w:rsid w:val="00E026FD"/>
    <w:rsid w:val="00E43882"/>
    <w:rsid w:val="00E72D78"/>
    <w:rsid w:val="00E772A2"/>
    <w:rsid w:val="00E83D3A"/>
    <w:rsid w:val="00EC5ADF"/>
    <w:rsid w:val="00EE3A46"/>
    <w:rsid w:val="00F52070"/>
    <w:rsid w:val="00FF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330C"/>
  <w15:docId w15:val="{43C44DF1-AB8B-481C-B302-A552DBDD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FBD"/>
  </w:style>
  <w:style w:type="paragraph" w:styleId="1">
    <w:name w:val="heading 1"/>
    <w:basedOn w:val="a"/>
    <w:next w:val="a"/>
    <w:link w:val="10"/>
    <w:uiPriority w:val="99"/>
    <w:qFormat/>
    <w:rsid w:val="00D8222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2222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Strong"/>
    <w:basedOn w:val="a0"/>
    <w:uiPriority w:val="99"/>
    <w:qFormat/>
    <w:rsid w:val="00D82222"/>
    <w:rPr>
      <w:rFonts w:ascii="Times New Roman" w:hAnsi="Times New Roman" w:cs="Times New Roman" w:hint="default"/>
      <w:b/>
      <w:bCs/>
    </w:rPr>
  </w:style>
  <w:style w:type="paragraph" w:styleId="a4">
    <w:name w:val="Body Text"/>
    <w:basedOn w:val="a"/>
    <w:link w:val="a5"/>
    <w:uiPriority w:val="99"/>
    <w:unhideWhenUsed/>
    <w:rsid w:val="00D8222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D82222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6">
    <w:name w:val="List Paragraph"/>
    <w:basedOn w:val="a"/>
    <w:uiPriority w:val="99"/>
    <w:qFormat/>
    <w:rsid w:val="00D822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DC3E40"/>
    <w:pPr>
      <w:spacing w:after="0" w:line="240" w:lineRule="auto"/>
    </w:pPr>
  </w:style>
  <w:style w:type="character" w:customStyle="1" w:styleId="2">
    <w:name w:val="Основной текст (2)_"/>
    <w:basedOn w:val="a0"/>
    <w:link w:val="21"/>
    <w:uiPriority w:val="99"/>
    <w:rsid w:val="00CE784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E7843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E7843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CE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843"/>
  </w:style>
  <w:style w:type="paragraph" w:styleId="aa">
    <w:name w:val="footer"/>
    <w:basedOn w:val="a"/>
    <w:link w:val="ab"/>
    <w:uiPriority w:val="99"/>
    <w:unhideWhenUsed/>
    <w:rsid w:val="00CE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843"/>
  </w:style>
  <w:style w:type="character" w:customStyle="1" w:styleId="4">
    <w:name w:val="Основной текст (4)_"/>
    <w:basedOn w:val="a0"/>
    <w:link w:val="40"/>
    <w:uiPriority w:val="99"/>
    <w:rsid w:val="00312585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312585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312585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312585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basedOn w:val="5"/>
    <w:uiPriority w:val="99"/>
    <w:rsid w:val="00312585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312585"/>
    <w:pPr>
      <w:widowControl w:val="0"/>
      <w:shd w:val="clear" w:color="auto" w:fill="FFFFFF"/>
      <w:spacing w:before="540" w:after="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312585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  <w:style w:type="character" w:styleId="ac">
    <w:name w:val="annotation reference"/>
    <w:basedOn w:val="a0"/>
    <w:uiPriority w:val="99"/>
    <w:semiHidden/>
    <w:unhideWhenUsed/>
    <w:rsid w:val="00032CC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32CC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32CC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32CC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32CC4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3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32CC4"/>
    <w:rPr>
      <w:rFonts w:ascii="Segoe UI" w:hAnsi="Segoe UI" w:cs="Segoe UI"/>
      <w:sz w:val="18"/>
      <w:szCs w:val="18"/>
    </w:rPr>
  </w:style>
  <w:style w:type="paragraph" w:styleId="af3">
    <w:name w:val="Body Text Indent"/>
    <w:basedOn w:val="a"/>
    <w:link w:val="af4"/>
    <w:uiPriority w:val="99"/>
    <w:semiHidden/>
    <w:unhideWhenUsed/>
    <w:rsid w:val="00A06B2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A0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Юдиха</dc:creator>
  <cp:lastModifiedBy>YANOVO</cp:lastModifiedBy>
  <cp:revision>2</cp:revision>
  <cp:lastPrinted>2026-04-07T10:00:00Z</cp:lastPrinted>
  <dcterms:created xsi:type="dcterms:W3CDTF">2026-05-18T04:44:00Z</dcterms:created>
  <dcterms:modified xsi:type="dcterms:W3CDTF">2026-05-18T04:44:00Z</dcterms:modified>
</cp:coreProperties>
</file>