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05"/>
      </w:tblGrid>
      <w:tr w:rsidR="007D0A47" w:rsidTr="009E4B18">
        <w:trPr>
          <w:trHeight w:val="2259"/>
        </w:trPr>
        <w:tc>
          <w:tcPr>
            <w:tcW w:w="9889" w:type="dxa"/>
          </w:tcPr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Муниципальное образование </w:t>
            </w:r>
            <w:proofErr w:type="spellStart"/>
            <w:r w:rsidRPr="002F78DE">
              <w:rPr>
                <w:bCs/>
                <w:sz w:val="28"/>
                <w:szCs w:val="28"/>
              </w:rPr>
              <w:t>Зыряновский</w:t>
            </w:r>
            <w:proofErr w:type="spellEnd"/>
            <w:r w:rsidRPr="002F78DE">
              <w:rPr>
                <w:bCs/>
                <w:sz w:val="28"/>
                <w:szCs w:val="28"/>
              </w:rPr>
              <w:t xml:space="preserve"> сельсовет </w:t>
            </w:r>
            <w:proofErr w:type="spellStart"/>
            <w:r w:rsidRPr="002F78DE">
              <w:rPr>
                <w:bCs/>
                <w:sz w:val="28"/>
                <w:szCs w:val="28"/>
              </w:rPr>
              <w:t>Заринского</w:t>
            </w:r>
            <w:proofErr w:type="spellEnd"/>
            <w:r w:rsidRPr="002F78DE">
              <w:rPr>
                <w:bCs/>
                <w:sz w:val="28"/>
                <w:szCs w:val="28"/>
              </w:rPr>
              <w:t xml:space="preserve"> района Алтайского края</w:t>
            </w:r>
          </w:p>
          <w:p w:rsidR="007D0A47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48"/>
                <w:szCs w:val="48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6"/>
                <w:szCs w:val="26"/>
              </w:rPr>
            </w:pPr>
            <w:r w:rsidRPr="002F78DE">
              <w:rPr>
                <w:b/>
                <w:bCs/>
                <w:sz w:val="48"/>
                <w:szCs w:val="48"/>
              </w:rPr>
              <w:t>СБОРНИК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МУНИЦИПАЛЬНЫХ ПРАВОВЫХ АКТОВ 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ЗЫРЯНОВСКОГО СЕЛЬСОВЕТА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 ЗАРИНСКОГО РАЙОНА АЛТАЙСКОГО КРАЯ</w:t>
            </w: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Официальное издание</w:t>
            </w:r>
            <w:r w:rsidR="002F78DE">
              <w:rPr>
                <w:bCs/>
                <w:sz w:val="28"/>
                <w:szCs w:val="28"/>
              </w:rPr>
              <w:t xml:space="preserve"> </w:t>
            </w: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7D0A47" w:rsidRPr="00C32B47" w:rsidRDefault="00785410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 </w:t>
            </w:r>
            <w:r w:rsidR="002F7C9E">
              <w:rPr>
                <w:sz w:val="26"/>
                <w:szCs w:val="26"/>
              </w:rPr>
              <w:t>5</w:t>
            </w:r>
          </w:p>
          <w:p w:rsidR="002F78DE" w:rsidRPr="00C32B47" w:rsidRDefault="00BC4D1A" w:rsidP="002F78D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2F7C9E">
              <w:rPr>
                <w:sz w:val="26"/>
                <w:szCs w:val="26"/>
              </w:rPr>
              <w:t>0</w:t>
            </w:r>
            <w:r w:rsidR="002F78DE">
              <w:rPr>
                <w:sz w:val="26"/>
                <w:szCs w:val="26"/>
              </w:rPr>
              <w:t xml:space="preserve"> </w:t>
            </w:r>
            <w:r w:rsidR="002F7C9E">
              <w:rPr>
                <w:sz w:val="26"/>
                <w:szCs w:val="26"/>
              </w:rPr>
              <w:t>октября</w:t>
            </w:r>
            <w:r w:rsidR="002F78DE">
              <w:rPr>
                <w:sz w:val="26"/>
                <w:szCs w:val="26"/>
              </w:rPr>
              <w:t xml:space="preserve"> </w:t>
            </w:r>
            <w:r w:rsidR="002F78DE" w:rsidRPr="00C32B47">
              <w:rPr>
                <w:sz w:val="26"/>
                <w:szCs w:val="26"/>
              </w:rPr>
              <w:t>20</w:t>
            </w:r>
            <w:r w:rsidR="002F78DE">
              <w:rPr>
                <w:sz w:val="26"/>
                <w:szCs w:val="26"/>
              </w:rPr>
              <w:t>2</w:t>
            </w:r>
            <w:r w:rsidR="00EB04C1">
              <w:rPr>
                <w:sz w:val="26"/>
                <w:szCs w:val="26"/>
              </w:rPr>
              <w:t>6</w:t>
            </w:r>
            <w:r w:rsidR="002F78DE" w:rsidRPr="00C32B47">
              <w:rPr>
                <w:sz w:val="26"/>
                <w:szCs w:val="26"/>
              </w:rPr>
              <w:t xml:space="preserve"> года</w:t>
            </w:r>
          </w:p>
          <w:p w:rsidR="007D0A47" w:rsidRPr="00C32B47" w:rsidRDefault="002F78DE" w:rsidP="007D0A47">
            <w:pPr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Зыряновка</w:t>
            </w:r>
            <w:proofErr w:type="spellEnd"/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9E4B18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</w:tr>
    </w:tbl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C57003" w:rsidRDefault="00C57003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C57003" w:rsidRDefault="00C57003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D960EF" w:rsidRPr="00D960EF" w:rsidRDefault="00D960EF" w:rsidP="00D960EF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D960EF">
        <w:rPr>
          <w:b/>
          <w:sz w:val="26"/>
          <w:szCs w:val="26"/>
        </w:rPr>
        <w:t>СОДЕРЖАНИЕ</w:t>
      </w:r>
    </w:p>
    <w:p w:rsidR="00D960EF" w:rsidRPr="00C32B47" w:rsidRDefault="00D960EF" w:rsidP="00D960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250"/>
        <w:gridCol w:w="9072"/>
        <w:gridCol w:w="567"/>
      </w:tblGrid>
      <w:tr w:rsidR="00C53178" w:rsidRPr="00A66336" w:rsidTr="00BC4D1A">
        <w:trPr>
          <w:trHeight w:val="1186"/>
        </w:trPr>
        <w:tc>
          <w:tcPr>
            <w:tcW w:w="250" w:type="dxa"/>
            <w:tcBorders>
              <w:right w:val="single" w:sz="4" w:space="0" w:color="auto"/>
            </w:tcBorders>
          </w:tcPr>
          <w:p w:rsidR="00C53178" w:rsidRPr="00F01DB9" w:rsidRDefault="00C53178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78" w:rsidRPr="00255EF2" w:rsidRDefault="00BC4D1A" w:rsidP="00705757">
            <w:pPr>
              <w:widowControl w:val="0"/>
              <w:tabs>
                <w:tab w:val="left" w:pos="4608"/>
                <w:tab w:val="left" w:pos="7757"/>
              </w:tabs>
              <w:autoSpaceDE w:val="0"/>
              <w:autoSpaceDN w:val="0"/>
              <w:adjustRightInd w:val="0"/>
              <w:jc w:val="both"/>
              <w:rPr>
                <w:iCs/>
              </w:rPr>
            </w:pPr>
            <w:r w:rsidRPr="00255EF2">
              <w:t xml:space="preserve">Постановление администрации </w:t>
            </w:r>
            <w:proofErr w:type="spellStart"/>
            <w:r w:rsidRPr="00255EF2">
              <w:t>Зыряновского</w:t>
            </w:r>
            <w:proofErr w:type="spellEnd"/>
            <w:r w:rsidRPr="00255EF2">
              <w:t xml:space="preserve"> сельсовета </w:t>
            </w:r>
            <w:proofErr w:type="spellStart"/>
            <w:r w:rsidRPr="00255EF2">
              <w:t>Заринского</w:t>
            </w:r>
            <w:proofErr w:type="spellEnd"/>
            <w:r w:rsidRPr="00255EF2">
              <w:t xml:space="preserve"> района Алтайского края от 0</w:t>
            </w:r>
            <w:r w:rsidR="00705757">
              <w:t>5</w:t>
            </w:r>
            <w:r w:rsidRPr="00255EF2">
              <w:t>.</w:t>
            </w:r>
            <w:r w:rsidR="00705757">
              <w:t>10</w:t>
            </w:r>
            <w:r w:rsidRPr="00255EF2">
              <w:t>.2026 № 1</w:t>
            </w:r>
            <w:r w:rsidR="00705757">
              <w:t>5</w:t>
            </w:r>
            <w:r w:rsidRPr="00255EF2">
              <w:t xml:space="preserve"> </w:t>
            </w:r>
            <w:r w:rsidR="00705757" w:rsidRPr="00E767A6">
              <w:rPr>
                <w:bCs/>
                <w:sz w:val="26"/>
                <w:szCs w:val="26"/>
              </w:rPr>
              <w:t>О внесении изменений в Паспорт и приложение 1 к  муниципальной целевой программе «Энергосбережение и повышение энергетической эффективности на территории  </w:t>
            </w:r>
            <w:proofErr w:type="spellStart"/>
            <w:r w:rsidR="00705757" w:rsidRPr="00E767A6">
              <w:rPr>
                <w:bCs/>
                <w:sz w:val="26"/>
                <w:szCs w:val="26"/>
              </w:rPr>
              <w:t>Зыряновского</w:t>
            </w:r>
            <w:proofErr w:type="spellEnd"/>
            <w:r w:rsidR="00705757" w:rsidRPr="00E767A6">
              <w:rPr>
                <w:bCs/>
                <w:sz w:val="26"/>
                <w:szCs w:val="26"/>
              </w:rPr>
              <w:t xml:space="preserve"> сельсовета </w:t>
            </w:r>
            <w:proofErr w:type="spellStart"/>
            <w:r w:rsidR="00705757" w:rsidRPr="00E767A6">
              <w:rPr>
                <w:bCs/>
                <w:sz w:val="26"/>
                <w:szCs w:val="26"/>
              </w:rPr>
              <w:t>Заринского</w:t>
            </w:r>
            <w:proofErr w:type="spellEnd"/>
            <w:r w:rsidR="00705757" w:rsidRPr="00E767A6">
              <w:rPr>
                <w:bCs/>
                <w:sz w:val="26"/>
                <w:szCs w:val="26"/>
              </w:rPr>
              <w:t xml:space="preserve"> района Алтайского края на 2023-2027</w:t>
            </w:r>
            <w:r w:rsidR="00705757">
              <w:rPr>
                <w:bCs/>
                <w:sz w:val="26"/>
                <w:szCs w:val="26"/>
              </w:rPr>
              <w:t xml:space="preserve"> годы</w:t>
            </w:r>
            <w:r w:rsidR="00705757" w:rsidRPr="00E767A6">
              <w:rPr>
                <w:bCs/>
                <w:sz w:val="26"/>
                <w:szCs w:val="26"/>
              </w:rPr>
              <w:t xml:space="preserve">» утвержденной постановлением администрации </w:t>
            </w:r>
            <w:proofErr w:type="spellStart"/>
            <w:r w:rsidR="00705757" w:rsidRPr="00E767A6">
              <w:rPr>
                <w:bCs/>
                <w:sz w:val="26"/>
                <w:szCs w:val="26"/>
              </w:rPr>
              <w:t>Зыряновского</w:t>
            </w:r>
            <w:proofErr w:type="spellEnd"/>
            <w:r w:rsidR="00705757" w:rsidRPr="00E767A6">
              <w:rPr>
                <w:bCs/>
                <w:sz w:val="26"/>
                <w:szCs w:val="26"/>
              </w:rPr>
              <w:t xml:space="preserve"> сельсовета от 30.09.2022г. №26</w:t>
            </w:r>
            <w:r w:rsidRPr="00255EF2">
              <w:rPr>
                <w:rFonts w:eastAsia="Calibri"/>
                <w:lang w:eastAsia="en-US"/>
              </w:rPr>
              <w:t xml:space="preserve"> </w:t>
            </w:r>
            <w:r w:rsidR="00705757">
              <w:rPr>
                <w:rFonts w:eastAsia="Calibri"/>
                <w:lang w:eastAsia="en-US"/>
              </w:rPr>
              <w:t>…………………………………………………………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E7" w:rsidRDefault="00EA03E7" w:rsidP="004F138D"/>
          <w:p w:rsidR="00C57003" w:rsidRDefault="00C57003" w:rsidP="004F138D"/>
          <w:p w:rsidR="00EB04C1" w:rsidRDefault="00EB04C1" w:rsidP="004F138D"/>
          <w:p w:rsidR="00C57003" w:rsidRPr="00A66336" w:rsidRDefault="00BC4D1A" w:rsidP="004F138D">
            <w:r>
              <w:t>4</w:t>
            </w:r>
          </w:p>
        </w:tc>
      </w:tr>
    </w:tbl>
    <w:p w:rsidR="00D960EF" w:rsidRDefault="00D960EF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Default="00705757" w:rsidP="00D960EF">
      <w:pPr>
        <w:jc w:val="both"/>
      </w:pPr>
    </w:p>
    <w:p w:rsidR="00705757" w:rsidRPr="00A66336" w:rsidRDefault="00705757" w:rsidP="00D960EF">
      <w:pPr>
        <w:jc w:val="both"/>
      </w:pPr>
    </w:p>
    <w:p w:rsidR="0097166A" w:rsidRPr="00A66336" w:rsidRDefault="0097166A" w:rsidP="00D960EF">
      <w:pPr>
        <w:jc w:val="both"/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255EF2" w:rsidRDefault="00255EF2" w:rsidP="00D960EF">
      <w:pPr>
        <w:jc w:val="both"/>
        <w:rPr>
          <w:sz w:val="26"/>
          <w:szCs w:val="26"/>
        </w:rPr>
      </w:pPr>
    </w:p>
    <w:p w:rsidR="00255EF2" w:rsidRDefault="00255EF2" w:rsidP="00D960EF">
      <w:pPr>
        <w:jc w:val="both"/>
        <w:rPr>
          <w:sz w:val="26"/>
          <w:szCs w:val="26"/>
        </w:rPr>
      </w:pPr>
    </w:p>
    <w:p w:rsidR="00255EF2" w:rsidRDefault="00255EF2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255EF2" w:rsidRPr="00885FC2" w:rsidRDefault="00255EF2" w:rsidP="00255EF2">
      <w:pPr>
        <w:widowControl w:val="0"/>
        <w:suppressAutoHyphens/>
        <w:jc w:val="center"/>
        <w:rPr>
          <w:rFonts w:eastAsia="Lucida Sans Unicode"/>
          <w:kern w:val="2"/>
        </w:rPr>
      </w:pPr>
      <w:r w:rsidRPr="00885FC2">
        <w:rPr>
          <w:rFonts w:eastAsia="Lucida Sans Unicode"/>
          <w:kern w:val="2"/>
        </w:rPr>
        <w:t>АДМИНИСТРАЦИЯ ЗЫРЯНОВСКОГО СЕЛЬСОВЕТА</w:t>
      </w:r>
    </w:p>
    <w:p w:rsidR="00255EF2" w:rsidRPr="00885FC2" w:rsidRDefault="00255EF2" w:rsidP="00255EF2">
      <w:pPr>
        <w:widowControl w:val="0"/>
        <w:suppressAutoHyphens/>
        <w:jc w:val="center"/>
        <w:rPr>
          <w:rFonts w:eastAsia="Lucida Sans Unicode"/>
          <w:kern w:val="2"/>
        </w:rPr>
      </w:pPr>
      <w:r w:rsidRPr="00885FC2">
        <w:rPr>
          <w:rFonts w:eastAsia="Lucida Sans Unicode"/>
          <w:kern w:val="2"/>
        </w:rPr>
        <w:t>ЗАРИНСКОГО РАЙОНА АЛТАЙСКОГО КРАЯ</w:t>
      </w:r>
    </w:p>
    <w:p w:rsidR="00255EF2" w:rsidRPr="00885FC2" w:rsidRDefault="00255EF2" w:rsidP="00255EF2">
      <w:pPr>
        <w:widowControl w:val="0"/>
        <w:tabs>
          <w:tab w:val="left" w:pos="1755"/>
        </w:tabs>
        <w:suppressAutoHyphens/>
        <w:jc w:val="center"/>
        <w:rPr>
          <w:kern w:val="2"/>
          <w:lang w:eastAsia="ar-SA"/>
        </w:rPr>
      </w:pPr>
      <w:r w:rsidRPr="00885FC2">
        <w:rPr>
          <w:kern w:val="2"/>
          <w:lang w:eastAsia="ar-SA"/>
        </w:rPr>
        <w:t>ПОСТАНОВЛЕНИЕ</w:t>
      </w:r>
    </w:p>
    <w:p w:rsidR="00705757" w:rsidRPr="00E767A6" w:rsidRDefault="00705757" w:rsidP="00705757">
      <w:pPr>
        <w:jc w:val="both"/>
        <w:rPr>
          <w:sz w:val="26"/>
          <w:szCs w:val="26"/>
        </w:rPr>
      </w:pPr>
      <w:r w:rsidRPr="00E767A6">
        <w:rPr>
          <w:sz w:val="26"/>
          <w:szCs w:val="26"/>
        </w:rPr>
        <w:t>05.10.2026                                                                                                 № 15</w:t>
      </w:r>
    </w:p>
    <w:p w:rsidR="00705757" w:rsidRPr="00E767A6" w:rsidRDefault="00705757" w:rsidP="00705757">
      <w:pPr>
        <w:jc w:val="both"/>
      </w:pPr>
      <w:r w:rsidRPr="00E767A6">
        <w:t xml:space="preserve">                                                               </w:t>
      </w:r>
      <w:proofErr w:type="spellStart"/>
      <w:r w:rsidRPr="00E767A6">
        <w:rPr>
          <w:sz w:val="18"/>
        </w:rPr>
        <w:t>с.Зыряновка</w:t>
      </w:r>
      <w:proofErr w:type="spellEnd"/>
      <w:r w:rsidRPr="00E767A6">
        <w:t xml:space="preserve">   </w:t>
      </w:r>
    </w:p>
    <w:p w:rsidR="00705757" w:rsidRPr="00E767A6" w:rsidRDefault="00705757" w:rsidP="00705757">
      <w:pPr>
        <w:rPr>
          <w:sz w:val="26"/>
          <w:szCs w:val="26"/>
        </w:rPr>
      </w:pPr>
    </w:p>
    <w:p w:rsidR="00705757" w:rsidRPr="00E767A6" w:rsidRDefault="00705757" w:rsidP="00705757">
      <w:pPr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48"/>
      </w:tblGrid>
      <w:tr w:rsidR="00705757" w:rsidRPr="00E767A6" w:rsidTr="00FD41D3">
        <w:trPr>
          <w:trHeight w:val="1385"/>
        </w:trPr>
        <w:tc>
          <w:tcPr>
            <w:tcW w:w="4248" w:type="dxa"/>
          </w:tcPr>
          <w:p w:rsidR="00705757" w:rsidRPr="00E767A6" w:rsidRDefault="00705757" w:rsidP="00FD41D3">
            <w:pPr>
              <w:jc w:val="both"/>
              <w:rPr>
                <w:bCs/>
                <w:sz w:val="26"/>
                <w:szCs w:val="26"/>
              </w:rPr>
            </w:pPr>
            <w:r w:rsidRPr="00E767A6">
              <w:rPr>
                <w:bCs/>
                <w:sz w:val="26"/>
                <w:szCs w:val="26"/>
              </w:rPr>
              <w:t>О внесении изменений в Паспорт и приложение 1 к  муниципальной целевой программе «Энергосбережение и повышение энергетической эффективности на территории  </w:t>
            </w:r>
            <w:proofErr w:type="spellStart"/>
            <w:r w:rsidRPr="00E767A6">
              <w:rPr>
                <w:bCs/>
                <w:sz w:val="26"/>
                <w:szCs w:val="26"/>
              </w:rPr>
              <w:t>Зыряновского</w:t>
            </w:r>
            <w:proofErr w:type="spellEnd"/>
            <w:r w:rsidRPr="00E767A6">
              <w:rPr>
                <w:bCs/>
                <w:sz w:val="26"/>
                <w:szCs w:val="26"/>
              </w:rPr>
              <w:t xml:space="preserve"> сельсовета </w:t>
            </w:r>
            <w:proofErr w:type="spellStart"/>
            <w:r w:rsidRPr="00E767A6">
              <w:rPr>
                <w:bCs/>
                <w:sz w:val="26"/>
                <w:szCs w:val="26"/>
              </w:rPr>
              <w:t>Заринского</w:t>
            </w:r>
            <w:proofErr w:type="spellEnd"/>
            <w:r w:rsidRPr="00E767A6">
              <w:rPr>
                <w:bCs/>
                <w:sz w:val="26"/>
                <w:szCs w:val="26"/>
              </w:rPr>
              <w:t xml:space="preserve"> района Алтайского края на 2023-2027</w:t>
            </w:r>
            <w:r>
              <w:rPr>
                <w:bCs/>
                <w:sz w:val="26"/>
                <w:szCs w:val="26"/>
              </w:rPr>
              <w:t xml:space="preserve"> годы</w:t>
            </w:r>
            <w:r w:rsidRPr="00E767A6">
              <w:rPr>
                <w:bCs/>
                <w:sz w:val="26"/>
                <w:szCs w:val="26"/>
              </w:rPr>
              <w:t xml:space="preserve">» утвержденной постановлением администрации </w:t>
            </w:r>
            <w:proofErr w:type="spellStart"/>
            <w:r w:rsidRPr="00E767A6">
              <w:rPr>
                <w:bCs/>
                <w:sz w:val="26"/>
                <w:szCs w:val="26"/>
              </w:rPr>
              <w:t>Зыряновского</w:t>
            </w:r>
            <w:proofErr w:type="spellEnd"/>
            <w:r w:rsidRPr="00E767A6">
              <w:rPr>
                <w:bCs/>
                <w:sz w:val="26"/>
                <w:szCs w:val="26"/>
              </w:rPr>
              <w:t xml:space="preserve"> сельсовета от 30.09.2022г. №26</w:t>
            </w:r>
          </w:p>
        </w:tc>
      </w:tr>
    </w:tbl>
    <w:p w:rsidR="00705757" w:rsidRPr="00E767A6" w:rsidRDefault="00705757" w:rsidP="00705757">
      <w:pPr>
        <w:rPr>
          <w:sz w:val="26"/>
          <w:szCs w:val="26"/>
        </w:rPr>
      </w:pPr>
      <w:r w:rsidRPr="00E767A6">
        <w:rPr>
          <w:sz w:val="26"/>
          <w:szCs w:val="26"/>
        </w:rPr>
        <w:t xml:space="preserve"> </w:t>
      </w:r>
    </w:p>
    <w:p w:rsidR="00705757" w:rsidRPr="00E767A6" w:rsidRDefault="00705757" w:rsidP="00705757">
      <w:pPr>
        <w:widowControl w:val="0"/>
        <w:shd w:val="clear" w:color="auto" w:fill="FFFFFF"/>
        <w:ind w:left="38" w:firstLine="670"/>
        <w:jc w:val="both"/>
        <w:rPr>
          <w:color w:val="000000"/>
          <w:sz w:val="26"/>
          <w:szCs w:val="26"/>
        </w:rPr>
      </w:pPr>
      <w:r w:rsidRPr="00E767A6">
        <w:rPr>
          <w:sz w:val="26"/>
          <w:szCs w:val="26"/>
        </w:rPr>
        <w:t xml:space="preserve">    </w:t>
      </w:r>
      <w:r w:rsidRPr="00E767A6">
        <w:rPr>
          <w:color w:val="000000"/>
          <w:sz w:val="26"/>
          <w:szCs w:val="26"/>
        </w:rPr>
        <w:t xml:space="preserve">В соответствии с Федеральным законом от 23.11.2009 № 261-ФЗ «Об энергосбережении и о повышении </w:t>
      </w:r>
      <w:proofErr w:type="gramStart"/>
      <w:r w:rsidRPr="00E767A6">
        <w:rPr>
          <w:color w:val="000000"/>
          <w:sz w:val="26"/>
          <w:szCs w:val="26"/>
        </w:rPr>
        <w:t>энергетической эффективности</w:t>
      </w:r>
      <w:proofErr w:type="gramEnd"/>
      <w:r w:rsidRPr="00E767A6">
        <w:rPr>
          <w:color w:val="000000"/>
          <w:sz w:val="26"/>
          <w:szCs w:val="26"/>
        </w:rPr>
        <w:t xml:space="preserve"> и о внесении изменений в от-дельные законодательные акты Российской Федерации», Федеральным законом от 06.10.2003 № 131 – ФЗ «Об общих принципах организации местного самоуправления в Российской Федерации»</w:t>
      </w:r>
    </w:p>
    <w:p w:rsidR="00705757" w:rsidRPr="00E767A6" w:rsidRDefault="00705757" w:rsidP="00705757">
      <w:pPr>
        <w:widowControl w:val="0"/>
        <w:shd w:val="clear" w:color="auto" w:fill="FFFFFF"/>
        <w:ind w:left="38"/>
        <w:jc w:val="both"/>
        <w:rPr>
          <w:sz w:val="26"/>
          <w:szCs w:val="26"/>
        </w:rPr>
      </w:pPr>
      <w:r w:rsidRPr="00E767A6">
        <w:rPr>
          <w:sz w:val="26"/>
          <w:szCs w:val="26"/>
        </w:rPr>
        <w:t xml:space="preserve">      </w:t>
      </w:r>
    </w:p>
    <w:p w:rsidR="00705757" w:rsidRPr="00E767A6" w:rsidRDefault="00705757" w:rsidP="00705757">
      <w:pPr>
        <w:jc w:val="both"/>
        <w:rPr>
          <w:sz w:val="26"/>
          <w:szCs w:val="26"/>
        </w:rPr>
      </w:pPr>
      <w:r w:rsidRPr="00E767A6">
        <w:rPr>
          <w:sz w:val="26"/>
          <w:szCs w:val="26"/>
        </w:rPr>
        <w:t>     </w:t>
      </w:r>
      <w:r w:rsidRPr="00E767A6">
        <w:rPr>
          <w:sz w:val="26"/>
          <w:szCs w:val="26"/>
        </w:rPr>
        <w:tab/>
      </w:r>
    </w:p>
    <w:p w:rsidR="00705757" w:rsidRPr="00E767A6" w:rsidRDefault="00705757" w:rsidP="00705757">
      <w:pPr>
        <w:jc w:val="center"/>
        <w:rPr>
          <w:sz w:val="26"/>
          <w:szCs w:val="26"/>
        </w:rPr>
      </w:pPr>
      <w:r w:rsidRPr="00E767A6">
        <w:rPr>
          <w:sz w:val="26"/>
          <w:szCs w:val="26"/>
        </w:rPr>
        <w:t>П О С Т А Н О В Л Я Ю:</w:t>
      </w:r>
    </w:p>
    <w:p w:rsidR="00705757" w:rsidRPr="00E767A6" w:rsidRDefault="00705757" w:rsidP="00705757">
      <w:pPr>
        <w:widowControl w:val="0"/>
        <w:shd w:val="clear" w:color="auto" w:fill="FFFFFF"/>
        <w:ind w:left="40" w:firstLine="669"/>
        <w:jc w:val="both"/>
        <w:rPr>
          <w:sz w:val="26"/>
          <w:szCs w:val="26"/>
        </w:rPr>
      </w:pPr>
      <w:r w:rsidRPr="00E767A6">
        <w:rPr>
          <w:sz w:val="26"/>
          <w:szCs w:val="26"/>
        </w:rPr>
        <w:t>1.</w:t>
      </w:r>
      <w:r w:rsidRPr="00E767A6">
        <w:rPr>
          <w:color w:val="000000"/>
          <w:sz w:val="26"/>
          <w:szCs w:val="26"/>
        </w:rPr>
        <w:t xml:space="preserve"> В</w:t>
      </w:r>
      <w:r w:rsidRPr="00E767A6">
        <w:rPr>
          <w:sz w:val="26"/>
          <w:szCs w:val="26"/>
        </w:rPr>
        <w:t xml:space="preserve">нести изменения в Паспорт и приложение 1 к муниципальной целевой программе «Энергосбережение и повышение энергетической эффективности на территории </w:t>
      </w:r>
      <w:proofErr w:type="spellStart"/>
      <w:r w:rsidRPr="00E767A6">
        <w:rPr>
          <w:sz w:val="26"/>
          <w:szCs w:val="26"/>
        </w:rPr>
        <w:t>Зыряновского</w:t>
      </w:r>
      <w:proofErr w:type="spellEnd"/>
      <w:r w:rsidRPr="00E767A6">
        <w:rPr>
          <w:sz w:val="26"/>
          <w:szCs w:val="26"/>
        </w:rPr>
        <w:t xml:space="preserve"> сельсовета </w:t>
      </w:r>
      <w:proofErr w:type="spellStart"/>
      <w:r w:rsidRPr="00E767A6">
        <w:rPr>
          <w:sz w:val="26"/>
          <w:szCs w:val="26"/>
        </w:rPr>
        <w:t>Заринского</w:t>
      </w:r>
      <w:proofErr w:type="spellEnd"/>
      <w:r w:rsidRPr="00E767A6">
        <w:rPr>
          <w:sz w:val="26"/>
          <w:szCs w:val="26"/>
        </w:rPr>
        <w:t xml:space="preserve"> района Алтайского края на 2023-2027 годы», утвержденной постановлением администрации </w:t>
      </w:r>
      <w:proofErr w:type="spellStart"/>
      <w:r w:rsidRPr="00E767A6">
        <w:rPr>
          <w:sz w:val="26"/>
          <w:szCs w:val="26"/>
        </w:rPr>
        <w:t>Зыряновского</w:t>
      </w:r>
      <w:proofErr w:type="spellEnd"/>
      <w:r w:rsidRPr="00E767A6">
        <w:rPr>
          <w:sz w:val="26"/>
          <w:szCs w:val="26"/>
        </w:rPr>
        <w:t xml:space="preserve"> сельсовета от 30.09.2022 № 26 (прилагается)</w:t>
      </w:r>
      <w:r>
        <w:rPr>
          <w:sz w:val="26"/>
          <w:szCs w:val="26"/>
        </w:rPr>
        <w:t>.</w:t>
      </w:r>
    </w:p>
    <w:p w:rsidR="00705757" w:rsidRPr="00E767A6" w:rsidRDefault="00705757" w:rsidP="00705757">
      <w:pPr>
        <w:pStyle w:val="ae"/>
        <w:spacing w:before="0" w:beforeAutospacing="0" w:after="0" w:afterAutospacing="0"/>
        <w:ind w:firstLine="300"/>
        <w:jc w:val="both"/>
        <w:rPr>
          <w:sz w:val="26"/>
          <w:szCs w:val="26"/>
        </w:rPr>
      </w:pPr>
      <w:r w:rsidRPr="00E767A6">
        <w:rPr>
          <w:sz w:val="26"/>
          <w:szCs w:val="26"/>
        </w:rPr>
        <w:tab/>
        <w:t>2.Нстоящее постановления обнародовать в установленном законом порядке.</w:t>
      </w:r>
    </w:p>
    <w:p w:rsidR="00705757" w:rsidRPr="00E767A6" w:rsidRDefault="00705757" w:rsidP="00705757">
      <w:pPr>
        <w:jc w:val="both"/>
        <w:rPr>
          <w:sz w:val="26"/>
          <w:szCs w:val="26"/>
        </w:rPr>
      </w:pPr>
      <w:r w:rsidRPr="00E767A6">
        <w:rPr>
          <w:sz w:val="26"/>
          <w:szCs w:val="26"/>
        </w:rPr>
        <w:tab/>
        <w:t xml:space="preserve">3.Контроль </w:t>
      </w:r>
      <w:proofErr w:type="gramStart"/>
      <w:r w:rsidRPr="00E767A6">
        <w:rPr>
          <w:sz w:val="26"/>
          <w:szCs w:val="26"/>
        </w:rPr>
        <w:t>исполнения  постановления</w:t>
      </w:r>
      <w:proofErr w:type="gramEnd"/>
      <w:r w:rsidRPr="00E767A6">
        <w:rPr>
          <w:sz w:val="26"/>
          <w:szCs w:val="26"/>
        </w:rPr>
        <w:t xml:space="preserve"> оставляю за собой.</w:t>
      </w:r>
    </w:p>
    <w:p w:rsidR="00705757" w:rsidRPr="00E767A6" w:rsidRDefault="00705757" w:rsidP="00705757">
      <w:pPr>
        <w:pStyle w:val="af"/>
        <w:rPr>
          <w:szCs w:val="26"/>
        </w:rPr>
      </w:pPr>
    </w:p>
    <w:p w:rsidR="00705757" w:rsidRPr="00E767A6" w:rsidRDefault="00705757" w:rsidP="00705757">
      <w:pPr>
        <w:rPr>
          <w:sz w:val="26"/>
          <w:szCs w:val="26"/>
        </w:rPr>
      </w:pPr>
      <w:r w:rsidRPr="00E767A6">
        <w:rPr>
          <w:sz w:val="26"/>
          <w:szCs w:val="26"/>
        </w:rPr>
        <w:t xml:space="preserve">Глава </w:t>
      </w:r>
      <w:proofErr w:type="spellStart"/>
      <w:r w:rsidRPr="00E767A6">
        <w:rPr>
          <w:sz w:val="26"/>
          <w:szCs w:val="26"/>
        </w:rPr>
        <w:t>Зыряновского</w:t>
      </w:r>
      <w:proofErr w:type="spellEnd"/>
      <w:r w:rsidRPr="00E767A6">
        <w:rPr>
          <w:sz w:val="26"/>
          <w:szCs w:val="26"/>
        </w:rPr>
        <w:t xml:space="preserve"> сельсовета </w:t>
      </w:r>
      <w:r w:rsidRPr="00E767A6">
        <w:rPr>
          <w:sz w:val="26"/>
          <w:szCs w:val="26"/>
        </w:rPr>
        <w:tab/>
      </w:r>
      <w:r w:rsidRPr="00E767A6">
        <w:rPr>
          <w:sz w:val="26"/>
          <w:szCs w:val="26"/>
        </w:rPr>
        <w:tab/>
      </w:r>
      <w:r w:rsidRPr="00E767A6">
        <w:rPr>
          <w:sz w:val="26"/>
          <w:szCs w:val="26"/>
        </w:rPr>
        <w:tab/>
      </w:r>
      <w:r w:rsidRPr="00E767A6">
        <w:rPr>
          <w:sz w:val="26"/>
          <w:szCs w:val="26"/>
        </w:rPr>
        <w:tab/>
      </w:r>
      <w:proofErr w:type="spellStart"/>
      <w:r w:rsidRPr="00E767A6">
        <w:rPr>
          <w:sz w:val="26"/>
          <w:szCs w:val="26"/>
        </w:rPr>
        <w:t>И.Г.Старцев</w:t>
      </w:r>
      <w:proofErr w:type="spellEnd"/>
      <w:r w:rsidRPr="00E767A6">
        <w:rPr>
          <w:sz w:val="26"/>
          <w:szCs w:val="26"/>
        </w:rPr>
        <w:tab/>
      </w:r>
      <w:r w:rsidRPr="00E767A6">
        <w:rPr>
          <w:sz w:val="26"/>
          <w:szCs w:val="26"/>
        </w:rPr>
        <w:tab/>
      </w:r>
      <w:r w:rsidRPr="00E767A6">
        <w:rPr>
          <w:sz w:val="26"/>
          <w:szCs w:val="26"/>
        </w:rPr>
        <w:tab/>
      </w:r>
      <w:r w:rsidRPr="00E767A6">
        <w:rPr>
          <w:sz w:val="26"/>
          <w:szCs w:val="26"/>
        </w:rPr>
        <w:tab/>
        <w:t xml:space="preserve"> </w:t>
      </w:r>
    </w:p>
    <w:p w:rsidR="00705757" w:rsidRPr="00702814" w:rsidRDefault="00705757" w:rsidP="00705757">
      <w:pPr>
        <w:rPr>
          <w:rFonts w:ascii="Arial" w:hAnsi="Arial" w:cs="Arial"/>
          <w:sz w:val="26"/>
          <w:szCs w:val="26"/>
        </w:rPr>
      </w:pPr>
    </w:p>
    <w:p w:rsidR="00705757" w:rsidRPr="00702814" w:rsidRDefault="00705757" w:rsidP="00705757">
      <w:pPr>
        <w:rPr>
          <w:rFonts w:ascii="Arial" w:hAnsi="Arial" w:cs="Arial"/>
          <w:sz w:val="26"/>
          <w:szCs w:val="26"/>
        </w:rPr>
      </w:pPr>
    </w:p>
    <w:p w:rsidR="00705757" w:rsidRPr="00702814" w:rsidRDefault="00705757" w:rsidP="00705757">
      <w:pPr>
        <w:rPr>
          <w:rFonts w:ascii="Arial" w:hAnsi="Arial" w:cs="Arial"/>
          <w:sz w:val="26"/>
          <w:szCs w:val="26"/>
        </w:rPr>
      </w:pPr>
    </w:p>
    <w:p w:rsidR="00705757" w:rsidRPr="00702814" w:rsidRDefault="00705757" w:rsidP="00705757">
      <w:pPr>
        <w:rPr>
          <w:rFonts w:ascii="Arial" w:hAnsi="Arial" w:cs="Arial"/>
          <w:sz w:val="26"/>
          <w:szCs w:val="26"/>
        </w:rPr>
      </w:pPr>
    </w:p>
    <w:p w:rsidR="00705757" w:rsidRPr="00806E2B" w:rsidRDefault="00705757" w:rsidP="00705757">
      <w:pPr>
        <w:ind w:left="4536"/>
        <w:rPr>
          <w:spacing w:val="-6"/>
          <w:sz w:val="26"/>
          <w:szCs w:val="26"/>
        </w:rPr>
      </w:pPr>
      <w:r w:rsidRPr="00806E2B">
        <w:rPr>
          <w:spacing w:val="-6"/>
          <w:sz w:val="26"/>
          <w:szCs w:val="26"/>
        </w:rPr>
        <w:t>УТВЕРЖДЕН</w:t>
      </w:r>
    </w:p>
    <w:p w:rsidR="00705757" w:rsidRPr="00806E2B" w:rsidRDefault="00705757" w:rsidP="00705757">
      <w:pPr>
        <w:ind w:firstLine="480"/>
        <w:jc w:val="center"/>
        <w:rPr>
          <w:sz w:val="26"/>
          <w:szCs w:val="26"/>
        </w:rPr>
      </w:pPr>
      <w:r w:rsidRPr="00806E2B">
        <w:rPr>
          <w:sz w:val="26"/>
          <w:szCs w:val="26"/>
        </w:rPr>
        <w:t xml:space="preserve">                                          постановлением администрации</w:t>
      </w:r>
    </w:p>
    <w:p w:rsidR="00705757" w:rsidRPr="00702814" w:rsidRDefault="00705757" w:rsidP="00705757">
      <w:pPr>
        <w:rPr>
          <w:rFonts w:ascii="Arial" w:hAnsi="Arial" w:cs="Arial"/>
          <w:sz w:val="26"/>
          <w:szCs w:val="26"/>
        </w:rPr>
      </w:pPr>
      <w:r w:rsidRPr="00806E2B">
        <w:rPr>
          <w:sz w:val="26"/>
          <w:szCs w:val="26"/>
        </w:rPr>
        <w:t xml:space="preserve">                                                            </w:t>
      </w:r>
      <w:proofErr w:type="spellStart"/>
      <w:r>
        <w:rPr>
          <w:sz w:val="26"/>
          <w:szCs w:val="26"/>
        </w:rPr>
        <w:t>Зыряновского</w:t>
      </w:r>
      <w:proofErr w:type="spellEnd"/>
      <w:r w:rsidRPr="00806E2B">
        <w:rPr>
          <w:sz w:val="26"/>
          <w:szCs w:val="26"/>
        </w:rPr>
        <w:t xml:space="preserve"> сельсовета от </w:t>
      </w:r>
      <w:r>
        <w:rPr>
          <w:sz w:val="26"/>
          <w:szCs w:val="26"/>
        </w:rPr>
        <w:t>05</w:t>
      </w:r>
      <w:r w:rsidRPr="00806E2B">
        <w:rPr>
          <w:sz w:val="26"/>
          <w:szCs w:val="26"/>
        </w:rPr>
        <w:t xml:space="preserve">.10.2026 № </w:t>
      </w:r>
      <w:r>
        <w:rPr>
          <w:sz w:val="26"/>
          <w:szCs w:val="26"/>
        </w:rPr>
        <w:t>15</w:t>
      </w:r>
    </w:p>
    <w:p w:rsidR="00705757" w:rsidRDefault="00705757" w:rsidP="00705757">
      <w:pPr>
        <w:jc w:val="center"/>
        <w:rPr>
          <w:sz w:val="26"/>
          <w:szCs w:val="26"/>
        </w:rPr>
      </w:pPr>
    </w:p>
    <w:p w:rsidR="00705757" w:rsidRPr="00806E2B" w:rsidRDefault="00705757" w:rsidP="00705757">
      <w:pPr>
        <w:jc w:val="center"/>
        <w:rPr>
          <w:b/>
          <w:sz w:val="26"/>
          <w:szCs w:val="26"/>
        </w:rPr>
      </w:pPr>
      <w:r w:rsidRPr="00806E2B">
        <w:rPr>
          <w:b/>
          <w:sz w:val="26"/>
          <w:szCs w:val="26"/>
        </w:rPr>
        <w:lastRenderedPageBreak/>
        <w:t>ПАСПОРТ</w:t>
      </w:r>
    </w:p>
    <w:p w:rsidR="00705757" w:rsidRDefault="00705757" w:rsidP="00705757">
      <w:pPr>
        <w:jc w:val="center"/>
        <w:rPr>
          <w:sz w:val="26"/>
          <w:szCs w:val="26"/>
        </w:rPr>
      </w:pPr>
      <w:r w:rsidRPr="00806E2B">
        <w:rPr>
          <w:sz w:val="26"/>
          <w:szCs w:val="26"/>
        </w:rPr>
        <w:t>Муниципальной целевой программы</w:t>
      </w:r>
      <w:r w:rsidRPr="00806E2B">
        <w:rPr>
          <w:sz w:val="26"/>
          <w:szCs w:val="26"/>
        </w:rPr>
        <w:br/>
        <w:t xml:space="preserve"> «Энергосбережение и повышение энергетической эффективности на территории </w:t>
      </w:r>
      <w:proofErr w:type="spellStart"/>
      <w:r>
        <w:rPr>
          <w:sz w:val="26"/>
          <w:szCs w:val="26"/>
        </w:rPr>
        <w:t>Зыряновского</w:t>
      </w:r>
      <w:proofErr w:type="spellEnd"/>
      <w:r w:rsidRPr="00806E2B">
        <w:rPr>
          <w:sz w:val="26"/>
          <w:szCs w:val="26"/>
        </w:rPr>
        <w:t xml:space="preserve"> сельсовета </w:t>
      </w:r>
      <w:proofErr w:type="spellStart"/>
      <w:r w:rsidRPr="00806E2B">
        <w:rPr>
          <w:sz w:val="26"/>
          <w:szCs w:val="26"/>
        </w:rPr>
        <w:t>Заринского</w:t>
      </w:r>
      <w:proofErr w:type="spellEnd"/>
      <w:r w:rsidRPr="00806E2B">
        <w:rPr>
          <w:sz w:val="26"/>
          <w:szCs w:val="26"/>
        </w:rPr>
        <w:t xml:space="preserve"> района Алтайского края на 202</w:t>
      </w:r>
      <w:r>
        <w:rPr>
          <w:sz w:val="26"/>
          <w:szCs w:val="26"/>
        </w:rPr>
        <w:t>3</w:t>
      </w:r>
      <w:r w:rsidRPr="00806E2B">
        <w:rPr>
          <w:sz w:val="26"/>
          <w:szCs w:val="26"/>
        </w:rPr>
        <w:t>-2027 годы»</w:t>
      </w:r>
    </w:p>
    <w:tbl>
      <w:tblPr>
        <w:tblW w:w="9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052"/>
      </w:tblGrid>
      <w:tr w:rsidR="00705757" w:rsidRPr="00806E2B" w:rsidTr="00FD41D3">
        <w:tc>
          <w:tcPr>
            <w:tcW w:w="2660" w:type="dxa"/>
          </w:tcPr>
          <w:p w:rsidR="00705757" w:rsidRPr="00806E2B" w:rsidRDefault="00705757" w:rsidP="00FD41D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7052" w:type="dxa"/>
          </w:tcPr>
          <w:p w:rsidR="00705757" w:rsidRPr="00806E2B" w:rsidRDefault="00705757" w:rsidP="00FD41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 xml:space="preserve">Муниципальная целевая программа «Энергосбережение и повышение энергетической эффективности на территории </w:t>
            </w:r>
            <w:proofErr w:type="spellStart"/>
            <w:r>
              <w:rPr>
                <w:sz w:val="26"/>
                <w:szCs w:val="26"/>
              </w:rPr>
              <w:t>Зыряновского</w:t>
            </w:r>
            <w:proofErr w:type="spellEnd"/>
            <w:r w:rsidRPr="00806E2B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806E2B">
              <w:rPr>
                <w:sz w:val="26"/>
                <w:szCs w:val="26"/>
              </w:rPr>
              <w:t>Заринского</w:t>
            </w:r>
            <w:proofErr w:type="spellEnd"/>
            <w:r w:rsidRPr="00806E2B">
              <w:rPr>
                <w:sz w:val="26"/>
                <w:szCs w:val="26"/>
              </w:rPr>
              <w:t xml:space="preserve"> района Алтайского края на 202</w:t>
            </w:r>
            <w:r>
              <w:rPr>
                <w:sz w:val="26"/>
                <w:szCs w:val="26"/>
              </w:rPr>
              <w:t>3</w:t>
            </w:r>
            <w:r w:rsidRPr="00806E2B">
              <w:rPr>
                <w:sz w:val="26"/>
                <w:szCs w:val="26"/>
              </w:rPr>
              <w:t>-2027 годы» (далее - Программа)</w:t>
            </w:r>
          </w:p>
        </w:tc>
      </w:tr>
      <w:tr w:rsidR="00705757" w:rsidRPr="00806E2B" w:rsidTr="00FD41D3">
        <w:tc>
          <w:tcPr>
            <w:tcW w:w="2660" w:type="dxa"/>
          </w:tcPr>
          <w:p w:rsidR="00705757" w:rsidRPr="00806E2B" w:rsidRDefault="00705757" w:rsidP="00FD41D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Основание для разработки программы</w:t>
            </w:r>
          </w:p>
        </w:tc>
        <w:tc>
          <w:tcPr>
            <w:tcW w:w="7052" w:type="dxa"/>
          </w:tcPr>
          <w:p w:rsidR="00705757" w:rsidRPr="00806E2B" w:rsidRDefault="00705757" w:rsidP="00FD41D3">
            <w:pPr>
              <w:jc w:val="both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705757" w:rsidRPr="00806E2B" w:rsidRDefault="00705757" w:rsidP="00FD41D3">
            <w:pPr>
              <w:jc w:val="both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 xml:space="preserve">Федеральный закон от 23.11.2009 № 261-ФЗ «Об энергосбережении и о повышении </w:t>
            </w:r>
            <w:proofErr w:type="gramStart"/>
            <w:r w:rsidRPr="00806E2B">
              <w:rPr>
                <w:sz w:val="26"/>
                <w:szCs w:val="26"/>
              </w:rPr>
              <w:t>энергетической эффективности</w:t>
            </w:r>
            <w:proofErr w:type="gramEnd"/>
            <w:r w:rsidRPr="00806E2B">
              <w:rPr>
                <w:sz w:val="26"/>
                <w:szCs w:val="26"/>
              </w:rPr>
              <w:t xml:space="preserve"> и о внесении изменений в отдельные законодательные акты Российской Федерации»;</w:t>
            </w:r>
          </w:p>
          <w:p w:rsidR="00705757" w:rsidRPr="00806E2B" w:rsidRDefault="00705757" w:rsidP="00FD41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 xml:space="preserve">Устав муниципального образования сельское поселение </w:t>
            </w:r>
            <w:proofErr w:type="spellStart"/>
            <w:r>
              <w:rPr>
                <w:sz w:val="26"/>
                <w:szCs w:val="26"/>
              </w:rPr>
              <w:t>Зыряновский</w:t>
            </w:r>
            <w:proofErr w:type="spellEnd"/>
            <w:r w:rsidRPr="00806E2B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806E2B">
              <w:rPr>
                <w:sz w:val="26"/>
                <w:szCs w:val="26"/>
              </w:rPr>
              <w:t>Заринского</w:t>
            </w:r>
            <w:proofErr w:type="spellEnd"/>
            <w:r w:rsidRPr="00806E2B">
              <w:rPr>
                <w:sz w:val="26"/>
                <w:szCs w:val="26"/>
              </w:rPr>
              <w:t xml:space="preserve"> района Алтайского края</w:t>
            </w:r>
          </w:p>
        </w:tc>
      </w:tr>
      <w:tr w:rsidR="00705757" w:rsidRPr="00806E2B" w:rsidTr="00FD41D3">
        <w:tc>
          <w:tcPr>
            <w:tcW w:w="2660" w:type="dxa"/>
          </w:tcPr>
          <w:p w:rsidR="00705757" w:rsidRPr="00806E2B" w:rsidRDefault="00705757" w:rsidP="00FD41D3">
            <w:pPr>
              <w:jc w:val="center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Муниципальный заказчик Программы</w:t>
            </w:r>
          </w:p>
        </w:tc>
        <w:tc>
          <w:tcPr>
            <w:tcW w:w="7052" w:type="dxa"/>
          </w:tcPr>
          <w:p w:rsidR="00705757" w:rsidRPr="00806E2B" w:rsidRDefault="00705757" w:rsidP="00FD41D3">
            <w:pPr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sz w:val="26"/>
                <w:szCs w:val="26"/>
              </w:rPr>
              <w:t>Зыряновского</w:t>
            </w:r>
            <w:proofErr w:type="spellEnd"/>
            <w:r w:rsidRPr="00806E2B">
              <w:rPr>
                <w:sz w:val="26"/>
                <w:szCs w:val="26"/>
              </w:rPr>
              <w:t xml:space="preserve"> сельсовета</w:t>
            </w:r>
          </w:p>
        </w:tc>
      </w:tr>
      <w:tr w:rsidR="00705757" w:rsidRPr="00806E2B" w:rsidTr="00FD41D3">
        <w:tc>
          <w:tcPr>
            <w:tcW w:w="2660" w:type="dxa"/>
          </w:tcPr>
          <w:p w:rsidR="00705757" w:rsidRPr="00806E2B" w:rsidRDefault="00705757" w:rsidP="00FD41D3">
            <w:pPr>
              <w:jc w:val="center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Разработчик Программы</w:t>
            </w:r>
          </w:p>
        </w:tc>
        <w:tc>
          <w:tcPr>
            <w:tcW w:w="7052" w:type="dxa"/>
          </w:tcPr>
          <w:p w:rsidR="00705757" w:rsidRPr="00806E2B" w:rsidRDefault="00705757" w:rsidP="00FD41D3">
            <w:pPr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sz w:val="26"/>
                <w:szCs w:val="26"/>
              </w:rPr>
              <w:t>Зыряновского</w:t>
            </w:r>
            <w:proofErr w:type="spellEnd"/>
            <w:r w:rsidRPr="00806E2B">
              <w:rPr>
                <w:sz w:val="26"/>
                <w:szCs w:val="26"/>
              </w:rPr>
              <w:t xml:space="preserve"> сельсовета</w:t>
            </w:r>
          </w:p>
        </w:tc>
      </w:tr>
      <w:tr w:rsidR="00705757" w:rsidRPr="00806E2B" w:rsidTr="00FD41D3">
        <w:tc>
          <w:tcPr>
            <w:tcW w:w="2660" w:type="dxa"/>
            <w:vAlign w:val="center"/>
          </w:tcPr>
          <w:p w:rsidR="00705757" w:rsidRPr="00806E2B" w:rsidRDefault="00705757" w:rsidP="00FD41D3">
            <w:pPr>
              <w:jc w:val="center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Исполнители мероприятий Программы:</w:t>
            </w:r>
          </w:p>
        </w:tc>
        <w:tc>
          <w:tcPr>
            <w:tcW w:w="7052" w:type="dxa"/>
          </w:tcPr>
          <w:p w:rsidR="00705757" w:rsidRPr="00806E2B" w:rsidRDefault="00705757" w:rsidP="00FD41D3">
            <w:pPr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sz w:val="26"/>
                <w:szCs w:val="26"/>
              </w:rPr>
              <w:t>Зыряновского</w:t>
            </w:r>
            <w:proofErr w:type="spellEnd"/>
            <w:r w:rsidRPr="00806E2B">
              <w:rPr>
                <w:sz w:val="26"/>
                <w:szCs w:val="26"/>
              </w:rPr>
              <w:t xml:space="preserve"> сельсовета</w:t>
            </w:r>
          </w:p>
        </w:tc>
      </w:tr>
      <w:tr w:rsidR="00705757" w:rsidRPr="00806E2B" w:rsidTr="00FD41D3">
        <w:tc>
          <w:tcPr>
            <w:tcW w:w="2660" w:type="dxa"/>
          </w:tcPr>
          <w:p w:rsidR="00705757" w:rsidRPr="00806E2B" w:rsidRDefault="00705757" w:rsidP="00FD41D3">
            <w:pPr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Основные цели Программы</w:t>
            </w:r>
          </w:p>
        </w:tc>
        <w:tc>
          <w:tcPr>
            <w:tcW w:w="7052" w:type="dxa"/>
          </w:tcPr>
          <w:p w:rsidR="00705757" w:rsidRPr="00806E2B" w:rsidRDefault="00705757" w:rsidP="00FD41D3">
            <w:pPr>
              <w:jc w:val="both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- стимулирование рационального использования энергетических ресурсов;</w:t>
            </w:r>
          </w:p>
          <w:p w:rsidR="00705757" w:rsidRPr="00806E2B" w:rsidRDefault="00705757" w:rsidP="00FD41D3">
            <w:pPr>
              <w:jc w:val="both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 xml:space="preserve">- создание экономических и организационных условий для эффективного использования энергетических ресурсов. </w:t>
            </w:r>
          </w:p>
        </w:tc>
      </w:tr>
      <w:tr w:rsidR="00705757" w:rsidRPr="00806E2B" w:rsidTr="00FD41D3">
        <w:tc>
          <w:tcPr>
            <w:tcW w:w="2660" w:type="dxa"/>
          </w:tcPr>
          <w:p w:rsidR="00705757" w:rsidRPr="00806E2B" w:rsidRDefault="00705757" w:rsidP="00FD41D3">
            <w:pPr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Основные задачи Программы</w:t>
            </w:r>
          </w:p>
        </w:tc>
        <w:tc>
          <w:tcPr>
            <w:tcW w:w="7052" w:type="dxa"/>
          </w:tcPr>
          <w:p w:rsidR="00705757" w:rsidRPr="00806E2B" w:rsidRDefault="00705757" w:rsidP="00FD41D3">
            <w:pPr>
              <w:jc w:val="both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- сокращение потерь энергетических ресурсов при их производстве, транспортировке и потреблении;</w:t>
            </w:r>
          </w:p>
          <w:p w:rsidR="00705757" w:rsidRPr="00806E2B" w:rsidRDefault="00705757" w:rsidP="00FD41D3">
            <w:pPr>
              <w:jc w:val="both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- устойчивое обеспечение объектов социальной сферы и населения коммунальными услугами;</w:t>
            </w:r>
          </w:p>
          <w:p w:rsidR="00705757" w:rsidRPr="00806E2B" w:rsidRDefault="00705757" w:rsidP="00FD41D3">
            <w:pPr>
              <w:jc w:val="both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- внедрение современных инновационных методов контроля и учёта в области потребления энергетических ресурсов в коммунальном комплексе;</w:t>
            </w:r>
          </w:p>
          <w:p w:rsidR="00705757" w:rsidRPr="00806E2B" w:rsidRDefault="00705757" w:rsidP="00FD41D3">
            <w:pPr>
              <w:jc w:val="both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- снижение уровня износа основных фондов коммунальной инфраструктуры</w:t>
            </w:r>
          </w:p>
        </w:tc>
      </w:tr>
      <w:tr w:rsidR="00705757" w:rsidRPr="00806E2B" w:rsidTr="00FD41D3">
        <w:tc>
          <w:tcPr>
            <w:tcW w:w="2660" w:type="dxa"/>
          </w:tcPr>
          <w:p w:rsidR="00705757" w:rsidRPr="00806E2B" w:rsidRDefault="00705757" w:rsidP="00FD41D3">
            <w:pPr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Сроки реализации Программы</w:t>
            </w:r>
          </w:p>
        </w:tc>
        <w:tc>
          <w:tcPr>
            <w:tcW w:w="7052" w:type="dxa"/>
          </w:tcPr>
          <w:p w:rsidR="00705757" w:rsidRPr="00806E2B" w:rsidRDefault="00705757" w:rsidP="00FD41D3">
            <w:pPr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3</w:t>
            </w:r>
            <w:r w:rsidRPr="00806E2B">
              <w:rPr>
                <w:sz w:val="26"/>
                <w:szCs w:val="26"/>
              </w:rPr>
              <w:t xml:space="preserve"> – 2027 годы</w:t>
            </w:r>
          </w:p>
        </w:tc>
      </w:tr>
      <w:tr w:rsidR="00705757" w:rsidRPr="00806E2B" w:rsidTr="00FD41D3">
        <w:tc>
          <w:tcPr>
            <w:tcW w:w="2660" w:type="dxa"/>
          </w:tcPr>
          <w:p w:rsidR="00705757" w:rsidRPr="00806E2B" w:rsidRDefault="00705757" w:rsidP="00FD41D3">
            <w:pPr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Механизм реализации Программы</w:t>
            </w:r>
          </w:p>
        </w:tc>
        <w:tc>
          <w:tcPr>
            <w:tcW w:w="7052" w:type="dxa"/>
          </w:tcPr>
          <w:p w:rsidR="00705757" w:rsidRPr="00806E2B" w:rsidRDefault="00705757" w:rsidP="00FD41D3">
            <w:pPr>
              <w:autoSpaceDE w:val="0"/>
              <w:autoSpaceDN w:val="0"/>
              <w:adjustRightInd w:val="0"/>
              <w:snapToGrid w:val="0"/>
              <w:jc w:val="both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Программа реализуется в соответствии с прилагаемыми мероприятиями (Приложение 1)</w:t>
            </w:r>
          </w:p>
        </w:tc>
      </w:tr>
      <w:tr w:rsidR="00705757" w:rsidRPr="00806E2B" w:rsidTr="00FD41D3">
        <w:tc>
          <w:tcPr>
            <w:tcW w:w="2660" w:type="dxa"/>
          </w:tcPr>
          <w:p w:rsidR="00705757" w:rsidRPr="00806E2B" w:rsidRDefault="00705757" w:rsidP="00FD41D3">
            <w:pPr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Источники</w:t>
            </w:r>
          </w:p>
          <w:p w:rsidR="00705757" w:rsidRPr="00806E2B" w:rsidRDefault="00705757" w:rsidP="00FD41D3">
            <w:pPr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>финансирования</w:t>
            </w:r>
          </w:p>
        </w:tc>
        <w:tc>
          <w:tcPr>
            <w:tcW w:w="7052" w:type="dxa"/>
          </w:tcPr>
          <w:p w:rsidR="00705757" w:rsidRPr="00806E2B" w:rsidRDefault="00705757" w:rsidP="00FD41D3">
            <w:pPr>
              <w:jc w:val="both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 xml:space="preserve">Собственные и заемные средства предприятий, средства районного бюджета, средства бюджета </w:t>
            </w:r>
            <w:proofErr w:type="spellStart"/>
            <w:r w:rsidRPr="00806E2B">
              <w:rPr>
                <w:sz w:val="26"/>
                <w:szCs w:val="26"/>
              </w:rPr>
              <w:t>Зыряновского</w:t>
            </w:r>
            <w:proofErr w:type="spellEnd"/>
            <w:r w:rsidRPr="00806E2B">
              <w:rPr>
                <w:sz w:val="26"/>
                <w:szCs w:val="26"/>
              </w:rPr>
              <w:t xml:space="preserve"> сельсовета, средства краевого бюджета.</w:t>
            </w:r>
          </w:p>
        </w:tc>
      </w:tr>
      <w:tr w:rsidR="00705757" w:rsidRPr="00806E2B" w:rsidTr="00FD41D3">
        <w:tc>
          <w:tcPr>
            <w:tcW w:w="2660" w:type="dxa"/>
          </w:tcPr>
          <w:p w:rsidR="00705757" w:rsidRPr="00806E2B" w:rsidRDefault="00705757" w:rsidP="00FD41D3">
            <w:pPr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 xml:space="preserve">Ожидаемые конечные результаты </w:t>
            </w:r>
            <w:r w:rsidRPr="00806E2B">
              <w:rPr>
                <w:sz w:val="26"/>
                <w:szCs w:val="26"/>
              </w:rPr>
              <w:lastRenderedPageBreak/>
              <w:t>реализации Программы</w:t>
            </w:r>
          </w:p>
        </w:tc>
        <w:tc>
          <w:tcPr>
            <w:tcW w:w="7052" w:type="dxa"/>
          </w:tcPr>
          <w:p w:rsidR="00705757" w:rsidRPr="00806E2B" w:rsidRDefault="00705757" w:rsidP="00FD41D3">
            <w:pPr>
              <w:tabs>
                <w:tab w:val="left" w:pos="2235"/>
              </w:tabs>
              <w:jc w:val="both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lastRenderedPageBreak/>
              <w:t xml:space="preserve">-снижение удельного объёма потребления топливно-энергетических ресурсов на объектах, находящихся в </w:t>
            </w:r>
            <w:r w:rsidRPr="00806E2B">
              <w:rPr>
                <w:sz w:val="26"/>
                <w:szCs w:val="26"/>
              </w:rPr>
              <w:lastRenderedPageBreak/>
              <w:t>муниципальной собственности, реконструируемых в рамках Программы, повышение качества предоставляемых коммунальных услуг</w:t>
            </w:r>
          </w:p>
        </w:tc>
      </w:tr>
      <w:tr w:rsidR="00705757" w:rsidRPr="00806E2B" w:rsidTr="00FD41D3">
        <w:tc>
          <w:tcPr>
            <w:tcW w:w="2660" w:type="dxa"/>
          </w:tcPr>
          <w:p w:rsidR="00705757" w:rsidRPr="00806E2B" w:rsidRDefault="00705757" w:rsidP="00FD41D3">
            <w:pPr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lastRenderedPageBreak/>
              <w:t xml:space="preserve">Система организации контроля за исполнением Программы </w:t>
            </w:r>
          </w:p>
        </w:tc>
        <w:tc>
          <w:tcPr>
            <w:tcW w:w="7052" w:type="dxa"/>
          </w:tcPr>
          <w:p w:rsidR="00705757" w:rsidRPr="00806E2B" w:rsidRDefault="00705757" w:rsidP="00FD41D3">
            <w:pPr>
              <w:jc w:val="both"/>
              <w:rPr>
                <w:sz w:val="26"/>
                <w:szCs w:val="26"/>
              </w:rPr>
            </w:pPr>
            <w:r w:rsidRPr="00806E2B">
              <w:rPr>
                <w:sz w:val="26"/>
                <w:szCs w:val="26"/>
              </w:rPr>
              <w:t xml:space="preserve">Мониторинг реализации Программы осуществляет администрация </w:t>
            </w:r>
            <w:proofErr w:type="spellStart"/>
            <w:r>
              <w:rPr>
                <w:sz w:val="26"/>
                <w:szCs w:val="26"/>
              </w:rPr>
              <w:t>Зыряновского</w:t>
            </w:r>
            <w:proofErr w:type="spellEnd"/>
            <w:r w:rsidRPr="00806E2B">
              <w:rPr>
                <w:sz w:val="26"/>
                <w:szCs w:val="26"/>
              </w:rPr>
              <w:t xml:space="preserve"> сельсовета</w:t>
            </w:r>
          </w:p>
        </w:tc>
      </w:tr>
    </w:tbl>
    <w:p w:rsidR="00705757" w:rsidRPr="00806E2B" w:rsidRDefault="00705757" w:rsidP="00705757">
      <w:pPr>
        <w:jc w:val="center"/>
        <w:rPr>
          <w:sz w:val="26"/>
          <w:szCs w:val="26"/>
        </w:rPr>
      </w:pPr>
    </w:p>
    <w:p w:rsidR="00705757" w:rsidRPr="00806E2B" w:rsidRDefault="00705757" w:rsidP="00705757">
      <w:pPr>
        <w:rPr>
          <w:sz w:val="26"/>
          <w:szCs w:val="26"/>
        </w:rPr>
      </w:pPr>
    </w:p>
    <w:p w:rsidR="00705757" w:rsidRPr="00806E2B" w:rsidRDefault="00705757" w:rsidP="00705757">
      <w:pPr>
        <w:jc w:val="center"/>
        <w:rPr>
          <w:b/>
          <w:sz w:val="26"/>
          <w:szCs w:val="26"/>
        </w:rPr>
      </w:pPr>
    </w:p>
    <w:p w:rsidR="00705757" w:rsidRPr="00806E2B" w:rsidRDefault="00705757" w:rsidP="00705757">
      <w:pPr>
        <w:jc w:val="center"/>
        <w:rPr>
          <w:b/>
          <w:sz w:val="26"/>
          <w:szCs w:val="26"/>
        </w:rPr>
      </w:pPr>
    </w:p>
    <w:p w:rsidR="00705757" w:rsidRPr="00806E2B" w:rsidRDefault="00705757" w:rsidP="00705757">
      <w:pPr>
        <w:jc w:val="center"/>
        <w:rPr>
          <w:b/>
          <w:sz w:val="26"/>
          <w:szCs w:val="26"/>
        </w:rPr>
      </w:pPr>
    </w:p>
    <w:p w:rsidR="00705757" w:rsidRPr="00806E2B" w:rsidRDefault="00705757" w:rsidP="00705757">
      <w:pPr>
        <w:jc w:val="center"/>
        <w:rPr>
          <w:b/>
          <w:sz w:val="26"/>
          <w:szCs w:val="26"/>
        </w:rPr>
      </w:pPr>
    </w:p>
    <w:p w:rsidR="00705757" w:rsidRPr="00806E2B" w:rsidRDefault="00705757" w:rsidP="00705757">
      <w:pPr>
        <w:jc w:val="center"/>
        <w:rPr>
          <w:b/>
          <w:sz w:val="26"/>
          <w:szCs w:val="26"/>
        </w:rPr>
      </w:pPr>
    </w:p>
    <w:p w:rsidR="00705757" w:rsidRPr="00806E2B" w:rsidRDefault="00705757" w:rsidP="00705757">
      <w:pPr>
        <w:jc w:val="center"/>
        <w:rPr>
          <w:b/>
          <w:sz w:val="26"/>
          <w:szCs w:val="26"/>
        </w:rPr>
      </w:pPr>
    </w:p>
    <w:p w:rsidR="00705757" w:rsidRPr="00806E2B" w:rsidRDefault="00705757" w:rsidP="00705757">
      <w:pPr>
        <w:jc w:val="center"/>
        <w:rPr>
          <w:b/>
          <w:sz w:val="26"/>
          <w:szCs w:val="26"/>
        </w:rPr>
      </w:pPr>
    </w:p>
    <w:p w:rsidR="00705757" w:rsidRPr="00806E2B" w:rsidRDefault="00705757" w:rsidP="00705757">
      <w:pPr>
        <w:jc w:val="center"/>
        <w:rPr>
          <w:b/>
          <w:sz w:val="26"/>
          <w:szCs w:val="26"/>
        </w:rPr>
      </w:pPr>
    </w:p>
    <w:p w:rsidR="00705757" w:rsidRPr="00806E2B" w:rsidRDefault="00705757" w:rsidP="00705757">
      <w:pPr>
        <w:jc w:val="center"/>
        <w:rPr>
          <w:b/>
          <w:sz w:val="26"/>
          <w:szCs w:val="26"/>
        </w:rPr>
      </w:pPr>
    </w:p>
    <w:p w:rsidR="00705757" w:rsidRPr="00806E2B" w:rsidRDefault="00705757" w:rsidP="00705757">
      <w:pPr>
        <w:jc w:val="center"/>
        <w:rPr>
          <w:b/>
          <w:sz w:val="26"/>
          <w:szCs w:val="26"/>
        </w:rPr>
      </w:pPr>
    </w:p>
    <w:p w:rsidR="00705757" w:rsidRPr="00702814" w:rsidRDefault="00705757" w:rsidP="00705757">
      <w:pPr>
        <w:jc w:val="center"/>
        <w:rPr>
          <w:rFonts w:ascii="Arial" w:hAnsi="Arial" w:cs="Arial"/>
          <w:b/>
          <w:sz w:val="26"/>
          <w:szCs w:val="26"/>
        </w:rPr>
      </w:pPr>
    </w:p>
    <w:p w:rsidR="00705757" w:rsidRPr="00702814" w:rsidRDefault="00705757" w:rsidP="00705757">
      <w:pPr>
        <w:jc w:val="center"/>
        <w:rPr>
          <w:rFonts w:ascii="Arial" w:hAnsi="Arial" w:cs="Arial"/>
          <w:b/>
          <w:sz w:val="26"/>
          <w:szCs w:val="26"/>
        </w:rPr>
      </w:pPr>
    </w:p>
    <w:p w:rsidR="00705757" w:rsidRPr="00702814" w:rsidRDefault="00705757" w:rsidP="00705757">
      <w:pPr>
        <w:jc w:val="center"/>
        <w:rPr>
          <w:rFonts w:ascii="Arial" w:hAnsi="Arial" w:cs="Arial"/>
          <w:b/>
          <w:sz w:val="26"/>
          <w:szCs w:val="26"/>
        </w:rPr>
      </w:pPr>
    </w:p>
    <w:p w:rsidR="00705757" w:rsidRPr="00702814" w:rsidRDefault="00705757" w:rsidP="00705757">
      <w:pPr>
        <w:jc w:val="center"/>
        <w:rPr>
          <w:rFonts w:ascii="Arial" w:hAnsi="Arial" w:cs="Arial"/>
          <w:b/>
          <w:sz w:val="26"/>
          <w:szCs w:val="26"/>
        </w:rPr>
      </w:pPr>
    </w:p>
    <w:p w:rsidR="00705757" w:rsidRPr="00702814" w:rsidRDefault="00705757" w:rsidP="00705757">
      <w:pPr>
        <w:jc w:val="center"/>
        <w:rPr>
          <w:rFonts w:ascii="Arial" w:hAnsi="Arial" w:cs="Arial"/>
          <w:b/>
          <w:sz w:val="26"/>
          <w:szCs w:val="26"/>
        </w:rPr>
      </w:pPr>
    </w:p>
    <w:p w:rsidR="00705757" w:rsidRPr="00702814" w:rsidRDefault="00705757" w:rsidP="00705757">
      <w:pPr>
        <w:jc w:val="center"/>
        <w:rPr>
          <w:rFonts w:ascii="Arial" w:hAnsi="Arial" w:cs="Arial"/>
          <w:b/>
          <w:sz w:val="26"/>
          <w:szCs w:val="26"/>
        </w:rPr>
      </w:pPr>
    </w:p>
    <w:p w:rsidR="00705757" w:rsidRPr="00702814" w:rsidRDefault="00705757" w:rsidP="00705757">
      <w:pPr>
        <w:jc w:val="center"/>
        <w:rPr>
          <w:rFonts w:ascii="Arial" w:hAnsi="Arial" w:cs="Arial"/>
          <w:b/>
          <w:sz w:val="26"/>
          <w:szCs w:val="26"/>
        </w:rPr>
      </w:pPr>
    </w:p>
    <w:p w:rsidR="00705757" w:rsidRPr="00702814" w:rsidRDefault="00705757" w:rsidP="00705757">
      <w:pPr>
        <w:jc w:val="center"/>
        <w:rPr>
          <w:rFonts w:ascii="Arial" w:hAnsi="Arial" w:cs="Arial"/>
          <w:b/>
          <w:sz w:val="26"/>
          <w:szCs w:val="26"/>
        </w:rPr>
      </w:pPr>
    </w:p>
    <w:p w:rsidR="00705757" w:rsidRPr="00702814" w:rsidRDefault="00705757" w:rsidP="00705757">
      <w:pPr>
        <w:jc w:val="center"/>
        <w:rPr>
          <w:rFonts w:ascii="Arial" w:hAnsi="Arial" w:cs="Arial"/>
          <w:b/>
          <w:sz w:val="26"/>
          <w:szCs w:val="26"/>
        </w:rPr>
      </w:pPr>
    </w:p>
    <w:p w:rsidR="00705757" w:rsidRPr="00702814" w:rsidRDefault="00705757" w:rsidP="00705757">
      <w:pPr>
        <w:jc w:val="center"/>
        <w:rPr>
          <w:rFonts w:ascii="Arial" w:hAnsi="Arial" w:cs="Arial"/>
          <w:b/>
          <w:sz w:val="26"/>
          <w:szCs w:val="26"/>
        </w:rPr>
      </w:pPr>
    </w:p>
    <w:p w:rsidR="00705757" w:rsidRPr="00702814" w:rsidRDefault="00705757" w:rsidP="00705757">
      <w:pPr>
        <w:jc w:val="center"/>
        <w:rPr>
          <w:rFonts w:ascii="Arial" w:hAnsi="Arial" w:cs="Arial"/>
          <w:b/>
          <w:sz w:val="26"/>
          <w:szCs w:val="26"/>
        </w:rPr>
      </w:pPr>
    </w:p>
    <w:p w:rsidR="00705757" w:rsidRPr="00702814" w:rsidRDefault="00705757" w:rsidP="00705757">
      <w:pPr>
        <w:jc w:val="center"/>
        <w:rPr>
          <w:rFonts w:ascii="Arial" w:hAnsi="Arial" w:cs="Arial"/>
          <w:b/>
          <w:sz w:val="26"/>
          <w:szCs w:val="26"/>
        </w:rPr>
      </w:pPr>
    </w:p>
    <w:p w:rsidR="00705757" w:rsidRPr="00702814" w:rsidRDefault="00705757" w:rsidP="00705757">
      <w:pPr>
        <w:pStyle w:val="ConsPlusNormal"/>
        <w:widowControl/>
        <w:ind w:firstLine="540"/>
        <w:jc w:val="both"/>
        <w:rPr>
          <w:sz w:val="26"/>
          <w:szCs w:val="26"/>
        </w:rPr>
        <w:sectPr w:rsidR="00705757" w:rsidRPr="00702814" w:rsidSect="00FA3765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705757" w:rsidRPr="00702814" w:rsidRDefault="00705757" w:rsidP="00705757">
      <w:pPr>
        <w:pStyle w:val="ConsPlusNormal"/>
        <w:widowControl/>
        <w:jc w:val="both"/>
        <w:rPr>
          <w:sz w:val="26"/>
          <w:szCs w:val="26"/>
        </w:rPr>
      </w:pPr>
    </w:p>
    <w:p w:rsidR="00705757" w:rsidRPr="00093A89" w:rsidRDefault="00705757" w:rsidP="00705757">
      <w:pPr>
        <w:jc w:val="right"/>
        <w:rPr>
          <w:sz w:val="26"/>
          <w:szCs w:val="26"/>
        </w:rPr>
      </w:pPr>
      <w:r w:rsidRPr="00093A89">
        <w:rPr>
          <w:sz w:val="26"/>
          <w:szCs w:val="26"/>
        </w:rPr>
        <w:t xml:space="preserve">Приложение 1 к муниципальной целевой программе </w:t>
      </w:r>
    </w:p>
    <w:p w:rsidR="00705757" w:rsidRPr="00093A89" w:rsidRDefault="00705757" w:rsidP="00705757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093A89">
        <w:rPr>
          <w:sz w:val="26"/>
          <w:szCs w:val="26"/>
        </w:rPr>
        <w:t>«Энергосбереже</w:t>
      </w:r>
      <w:r>
        <w:rPr>
          <w:sz w:val="26"/>
          <w:szCs w:val="26"/>
        </w:rPr>
        <w:t xml:space="preserve">ние и повышение энергетической </w:t>
      </w:r>
      <w:r w:rsidRPr="00093A89">
        <w:rPr>
          <w:sz w:val="26"/>
          <w:szCs w:val="26"/>
        </w:rPr>
        <w:t>эффективн</w:t>
      </w:r>
      <w:r>
        <w:rPr>
          <w:sz w:val="26"/>
          <w:szCs w:val="26"/>
        </w:rPr>
        <w:t>о</w:t>
      </w:r>
      <w:r w:rsidRPr="00093A89">
        <w:rPr>
          <w:sz w:val="26"/>
          <w:szCs w:val="26"/>
        </w:rPr>
        <w:t xml:space="preserve">сти </w:t>
      </w:r>
    </w:p>
    <w:p w:rsidR="00705757" w:rsidRDefault="00705757" w:rsidP="00705757">
      <w:pPr>
        <w:tabs>
          <w:tab w:val="left" w:pos="142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093A89">
        <w:rPr>
          <w:sz w:val="26"/>
          <w:szCs w:val="26"/>
        </w:rPr>
        <w:t xml:space="preserve">на территории </w:t>
      </w:r>
      <w:proofErr w:type="spellStart"/>
      <w:r>
        <w:rPr>
          <w:sz w:val="26"/>
          <w:szCs w:val="26"/>
        </w:rPr>
        <w:t>Зыряновского</w:t>
      </w:r>
      <w:proofErr w:type="spellEnd"/>
      <w:r w:rsidRPr="00093A89">
        <w:rPr>
          <w:sz w:val="26"/>
          <w:szCs w:val="26"/>
        </w:rPr>
        <w:t xml:space="preserve"> сельсовета </w:t>
      </w:r>
      <w:proofErr w:type="spellStart"/>
      <w:r w:rsidRPr="00093A89">
        <w:rPr>
          <w:sz w:val="26"/>
          <w:szCs w:val="26"/>
        </w:rPr>
        <w:t>Заринского</w:t>
      </w:r>
      <w:proofErr w:type="spellEnd"/>
      <w:r w:rsidRPr="00093A89">
        <w:rPr>
          <w:sz w:val="26"/>
          <w:szCs w:val="26"/>
        </w:rPr>
        <w:t xml:space="preserve"> района</w:t>
      </w:r>
    </w:p>
    <w:p w:rsidR="00705757" w:rsidRPr="00093A89" w:rsidRDefault="00705757" w:rsidP="00705757">
      <w:pPr>
        <w:tabs>
          <w:tab w:val="left" w:pos="142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Алтайского края на 2023</w:t>
      </w:r>
      <w:r w:rsidRPr="00093A89">
        <w:rPr>
          <w:sz w:val="26"/>
          <w:szCs w:val="26"/>
        </w:rPr>
        <w:t>-202</w:t>
      </w:r>
      <w:r>
        <w:rPr>
          <w:sz w:val="26"/>
          <w:szCs w:val="26"/>
        </w:rPr>
        <w:t>7</w:t>
      </w:r>
      <w:r w:rsidRPr="00093A89">
        <w:rPr>
          <w:sz w:val="26"/>
          <w:szCs w:val="26"/>
        </w:rPr>
        <w:t xml:space="preserve"> годы».</w:t>
      </w:r>
    </w:p>
    <w:p w:rsidR="00705757" w:rsidRDefault="00705757" w:rsidP="00705757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705757" w:rsidRPr="005F1285" w:rsidRDefault="00705757" w:rsidP="00705757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F1285">
        <w:rPr>
          <w:rFonts w:ascii="Times New Roman" w:hAnsi="Times New Roman" w:cs="Times New Roman"/>
          <w:sz w:val="24"/>
          <w:szCs w:val="24"/>
        </w:rPr>
        <w:t>План мероприятий энергосбережения по отрасли ЖКХ, бюджетным организациям</w:t>
      </w:r>
    </w:p>
    <w:p w:rsidR="00705757" w:rsidRPr="005F1285" w:rsidRDefault="00705757" w:rsidP="00705757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F1285">
        <w:rPr>
          <w:rFonts w:ascii="Times New Roman" w:hAnsi="Times New Roman" w:cs="Times New Roman"/>
          <w:sz w:val="24"/>
          <w:szCs w:val="24"/>
        </w:rPr>
        <w:t xml:space="preserve"> и жилищному фонду на 20</w:t>
      </w:r>
      <w:r>
        <w:rPr>
          <w:rFonts w:ascii="Times New Roman" w:hAnsi="Times New Roman" w:cs="Times New Roman"/>
          <w:sz w:val="24"/>
          <w:szCs w:val="24"/>
        </w:rPr>
        <w:t>23 - 2027</w:t>
      </w:r>
      <w:r w:rsidRPr="005F1285">
        <w:rPr>
          <w:rFonts w:ascii="Times New Roman" w:hAnsi="Times New Roman" w:cs="Times New Roman"/>
          <w:sz w:val="24"/>
          <w:szCs w:val="24"/>
        </w:rPr>
        <w:t xml:space="preserve"> годы в </w:t>
      </w:r>
      <w:r>
        <w:rPr>
          <w:rFonts w:ascii="Times New Roman" w:hAnsi="Times New Roman" w:cs="Times New Roman"/>
          <w:sz w:val="24"/>
          <w:szCs w:val="24"/>
        </w:rPr>
        <w:t>Зыряновском</w:t>
      </w:r>
      <w:r w:rsidRPr="005F1285">
        <w:rPr>
          <w:rFonts w:ascii="Times New Roman" w:hAnsi="Times New Roman" w:cs="Times New Roman"/>
          <w:sz w:val="24"/>
          <w:szCs w:val="24"/>
        </w:rPr>
        <w:t xml:space="preserve"> сельсовете </w:t>
      </w:r>
      <w:proofErr w:type="spellStart"/>
      <w:r w:rsidRPr="005F1285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5F1285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705757" w:rsidRPr="005F1285" w:rsidRDefault="00705757" w:rsidP="00705757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2070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6"/>
        <w:gridCol w:w="2409"/>
        <w:gridCol w:w="2127"/>
        <w:gridCol w:w="992"/>
        <w:gridCol w:w="851"/>
        <w:gridCol w:w="992"/>
        <w:gridCol w:w="1134"/>
        <w:gridCol w:w="1134"/>
        <w:gridCol w:w="1418"/>
        <w:gridCol w:w="1842"/>
        <w:gridCol w:w="236"/>
        <w:gridCol w:w="236"/>
        <w:gridCol w:w="236"/>
        <w:gridCol w:w="284"/>
        <w:gridCol w:w="283"/>
        <w:gridCol w:w="284"/>
        <w:gridCol w:w="282"/>
        <w:gridCol w:w="2282"/>
      </w:tblGrid>
      <w:tr w:rsidR="00705757" w:rsidRPr="00296E0F" w:rsidTr="00FD41D3">
        <w:trPr>
          <w:gridAfter w:val="8"/>
          <w:wAfter w:w="4123" w:type="dxa"/>
        </w:trPr>
        <w:tc>
          <w:tcPr>
            <w:tcW w:w="850" w:type="dxa"/>
            <w:vMerge w:val="restart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 xml:space="preserve">№№ </w:t>
            </w:r>
            <w:proofErr w:type="spellStart"/>
            <w:r w:rsidRPr="00296E0F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836" w:type="dxa"/>
            <w:vMerge w:val="restart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409" w:type="dxa"/>
            <w:vMerge w:val="restart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Исполнители</w:t>
            </w:r>
          </w:p>
        </w:tc>
        <w:tc>
          <w:tcPr>
            <w:tcW w:w="2127" w:type="dxa"/>
            <w:vMerge w:val="restart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992" w:type="dxa"/>
            <w:vMerge w:val="restart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 xml:space="preserve">Всего, </w:t>
            </w:r>
            <w:proofErr w:type="spellStart"/>
            <w:r w:rsidRPr="00296E0F">
              <w:rPr>
                <w:sz w:val="22"/>
                <w:szCs w:val="22"/>
              </w:rPr>
              <w:t>т.р</w:t>
            </w:r>
            <w:proofErr w:type="spellEnd"/>
            <w:r w:rsidRPr="00296E0F">
              <w:rPr>
                <w:sz w:val="22"/>
                <w:szCs w:val="22"/>
              </w:rPr>
              <w:t>.</w:t>
            </w:r>
          </w:p>
        </w:tc>
        <w:tc>
          <w:tcPr>
            <w:tcW w:w="4111" w:type="dxa"/>
            <w:gridSpan w:val="4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 xml:space="preserve">в том числе по годам, </w:t>
            </w:r>
            <w:proofErr w:type="spellStart"/>
            <w:r w:rsidRPr="00296E0F">
              <w:rPr>
                <w:sz w:val="22"/>
                <w:szCs w:val="22"/>
              </w:rPr>
              <w:t>т.р</w:t>
            </w:r>
            <w:proofErr w:type="spellEnd"/>
            <w:r w:rsidRPr="00296E0F"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705757" w:rsidRPr="00296E0F" w:rsidRDefault="00705757" w:rsidP="00FD41D3">
            <w:pPr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Эффективность</w:t>
            </w:r>
          </w:p>
        </w:tc>
      </w:tr>
      <w:tr w:rsidR="00705757" w:rsidRPr="00296E0F" w:rsidTr="00FD41D3">
        <w:trPr>
          <w:gridAfter w:val="8"/>
          <w:wAfter w:w="4123" w:type="dxa"/>
        </w:trPr>
        <w:tc>
          <w:tcPr>
            <w:tcW w:w="850" w:type="dxa"/>
            <w:vMerge/>
          </w:tcPr>
          <w:p w:rsidR="00705757" w:rsidRPr="00296E0F" w:rsidRDefault="00705757" w:rsidP="00FD41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</w:tcPr>
          <w:p w:rsidR="00705757" w:rsidRPr="00296E0F" w:rsidRDefault="00705757" w:rsidP="00FD41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705757" w:rsidRPr="00296E0F" w:rsidRDefault="00705757" w:rsidP="00FD41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705757" w:rsidRPr="00296E0F" w:rsidRDefault="00705757" w:rsidP="00FD41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705757" w:rsidRPr="00296E0F" w:rsidRDefault="00705757" w:rsidP="00FD41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23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418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842" w:type="dxa"/>
          </w:tcPr>
          <w:p w:rsidR="00705757" w:rsidRPr="00296E0F" w:rsidRDefault="00705757" w:rsidP="00FD41D3">
            <w:pPr>
              <w:rPr>
                <w:b/>
                <w:sz w:val="22"/>
                <w:szCs w:val="22"/>
              </w:rPr>
            </w:pPr>
          </w:p>
        </w:tc>
      </w:tr>
      <w:tr w:rsidR="00705757" w:rsidRPr="00296E0F" w:rsidTr="00FD41D3">
        <w:trPr>
          <w:gridAfter w:val="8"/>
          <w:wAfter w:w="4123" w:type="dxa"/>
        </w:trPr>
        <w:tc>
          <w:tcPr>
            <w:tcW w:w="16585" w:type="dxa"/>
            <w:gridSpan w:val="11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Энергосбережение в жилищно-коммунальном хозяйстве</w:t>
            </w:r>
          </w:p>
        </w:tc>
      </w:tr>
      <w:tr w:rsidR="00705757" w:rsidRPr="00296E0F" w:rsidTr="00FD41D3">
        <w:trPr>
          <w:gridAfter w:val="8"/>
          <w:wAfter w:w="4123" w:type="dxa"/>
        </w:trPr>
        <w:tc>
          <w:tcPr>
            <w:tcW w:w="850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1.</w:t>
            </w:r>
          </w:p>
        </w:tc>
        <w:tc>
          <w:tcPr>
            <w:tcW w:w="2836" w:type="dxa"/>
          </w:tcPr>
          <w:p w:rsidR="00705757" w:rsidRPr="00296E0F" w:rsidRDefault="00705757" w:rsidP="00FD41D3">
            <w:pPr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Прокладка новых и кап. ремонт существующих тепловых сетей с использованием труб с улучшенной тепловой изоляцией (пенополиуретановая и т.п.)</w:t>
            </w:r>
          </w:p>
        </w:tc>
        <w:tc>
          <w:tcPr>
            <w:tcW w:w="2409" w:type="dxa"/>
          </w:tcPr>
          <w:p w:rsidR="00705757" w:rsidRPr="00296E0F" w:rsidRDefault="00705757" w:rsidP="00FD41D3">
            <w:pPr>
              <w:snapToGrid w:val="0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 xml:space="preserve">Администрация сельсовета </w:t>
            </w:r>
          </w:p>
        </w:tc>
        <w:tc>
          <w:tcPr>
            <w:tcW w:w="2127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собственные средства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851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1418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1842" w:type="dxa"/>
          </w:tcPr>
          <w:p w:rsidR="00705757" w:rsidRPr="00296E0F" w:rsidRDefault="00705757" w:rsidP="00FD41D3">
            <w:pPr>
              <w:jc w:val="both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 xml:space="preserve">Снижение потерь </w:t>
            </w:r>
            <w:proofErr w:type="spellStart"/>
            <w:r w:rsidRPr="00296E0F">
              <w:rPr>
                <w:sz w:val="22"/>
                <w:szCs w:val="22"/>
              </w:rPr>
              <w:t>теплоэнергии</w:t>
            </w:r>
            <w:proofErr w:type="spellEnd"/>
            <w:r w:rsidRPr="00296E0F">
              <w:rPr>
                <w:sz w:val="22"/>
                <w:szCs w:val="22"/>
              </w:rPr>
              <w:t xml:space="preserve"> в тепловых сетях в 2-3 раза </w:t>
            </w:r>
          </w:p>
        </w:tc>
      </w:tr>
      <w:tr w:rsidR="00705757" w:rsidRPr="00296E0F" w:rsidTr="00FD41D3">
        <w:trPr>
          <w:gridAfter w:val="8"/>
          <w:wAfter w:w="4123" w:type="dxa"/>
        </w:trPr>
        <w:tc>
          <w:tcPr>
            <w:tcW w:w="850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2.</w:t>
            </w:r>
          </w:p>
        </w:tc>
        <w:tc>
          <w:tcPr>
            <w:tcW w:w="2836" w:type="dxa"/>
          </w:tcPr>
          <w:p w:rsidR="00705757" w:rsidRPr="00296E0F" w:rsidRDefault="00705757" w:rsidP="00FD41D3">
            <w:pPr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 xml:space="preserve">Замена существующих котлов на котлы нового поколения, в том числе </w:t>
            </w:r>
            <w:proofErr w:type="spellStart"/>
            <w:r w:rsidRPr="00296E0F">
              <w:rPr>
                <w:sz w:val="22"/>
                <w:szCs w:val="22"/>
              </w:rPr>
              <w:t>безнакипные</w:t>
            </w:r>
            <w:proofErr w:type="spellEnd"/>
            <w:r w:rsidRPr="00296E0F">
              <w:rPr>
                <w:sz w:val="22"/>
                <w:szCs w:val="22"/>
              </w:rPr>
              <w:t xml:space="preserve"> с КПД не менее 80%</w:t>
            </w:r>
          </w:p>
        </w:tc>
        <w:tc>
          <w:tcPr>
            <w:tcW w:w="2409" w:type="dxa"/>
          </w:tcPr>
          <w:p w:rsidR="00705757" w:rsidRPr="00296E0F" w:rsidRDefault="00705757" w:rsidP="00FD41D3">
            <w:pPr>
              <w:snapToGrid w:val="0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Администрация сельсовета</w:t>
            </w:r>
          </w:p>
        </w:tc>
        <w:tc>
          <w:tcPr>
            <w:tcW w:w="2127" w:type="dxa"/>
          </w:tcPr>
          <w:p w:rsidR="00705757" w:rsidRPr="00296E0F" w:rsidRDefault="00705757" w:rsidP="00FD41D3">
            <w:pPr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 xml:space="preserve">Бюджет МО </w:t>
            </w:r>
            <w:proofErr w:type="spellStart"/>
            <w:r w:rsidRPr="00296E0F">
              <w:rPr>
                <w:sz w:val="22"/>
                <w:szCs w:val="22"/>
              </w:rPr>
              <w:t>Заринский</w:t>
            </w:r>
            <w:proofErr w:type="spellEnd"/>
            <w:r w:rsidRPr="00296E0F"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851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1842" w:type="dxa"/>
            <w:vMerge w:val="restart"/>
          </w:tcPr>
          <w:p w:rsidR="00705757" w:rsidRPr="00296E0F" w:rsidRDefault="00705757" w:rsidP="00FD41D3">
            <w:pPr>
              <w:jc w:val="both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Повышение устойчив</w:t>
            </w:r>
            <w:r w:rsidRPr="00296E0F">
              <w:rPr>
                <w:sz w:val="22"/>
                <w:szCs w:val="22"/>
              </w:rPr>
              <w:t>о</w:t>
            </w:r>
            <w:r w:rsidRPr="00296E0F">
              <w:rPr>
                <w:sz w:val="22"/>
                <w:szCs w:val="22"/>
              </w:rPr>
              <w:t>сти и эксплуатационной наде</w:t>
            </w:r>
            <w:r w:rsidRPr="00296E0F">
              <w:rPr>
                <w:sz w:val="22"/>
                <w:szCs w:val="22"/>
              </w:rPr>
              <w:t>ж</w:t>
            </w:r>
            <w:r w:rsidRPr="00296E0F">
              <w:rPr>
                <w:sz w:val="22"/>
                <w:szCs w:val="22"/>
              </w:rPr>
              <w:t>ности объектов теплоснабж</w:t>
            </w:r>
            <w:r w:rsidRPr="00296E0F">
              <w:rPr>
                <w:sz w:val="22"/>
                <w:szCs w:val="22"/>
              </w:rPr>
              <w:t>е</w:t>
            </w:r>
            <w:r w:rsidRPr="00296E0F">
              <w:rPr>
                <w:sz w:val="22"/>
                <w:szCs w:val="22"/>
              </w:rPr>
              <w:t>ния, снижение непроизводс</w:t>
            </w:r>
            <w:r w:rsidRPr="00296E0F">
              <w:rPr>
                <w:sz w:val="22"/>
                <w:szCs w:val="22"/>
              </w:rPr>
              <w:t>т</w:t>
            </w:r>
            <w:r w:rsidRPr="00296E0F">
              <w:rPr>
                <w:sz w:val="22"/>
                <w:szCs w:val="22"/>
              </w:rPr>
              <w:t>венных потерь тепловой энергии, снижение расхода тве</w:t>
            </w:r>
            <w:r w:rsidRPr="00296E0F">
              <w:rPr>
                <w:sz w:val="22"/>
                <w:szCs w:val="22"/>
              </w:rPr>
              <w:t>р</w:t>
            </w:r>
            <w:r w:rsidRPr="00296E0F">
              <w:rPr>
                <w:sz w:val="22"/>
                <w:szCs w:val="22"/>
              </w:rPr>
              <w:t xml:space="preserve">дого </w:t>
            </w:r>
            <w:r w:rsidRPr="00296E0F">
              <w:rPr>
                <w:sz w:val="22"/>
                <w:szCs w:val="22"/>
              </w:rPr>
              <w:lastRenderedPageBreak/>
              <w:t>топлива, снижение п</w:t>
            </w:r>
            <w:r w:rsidRPr="00296E0F">
              <w:rPr>
                <w:sz w:val="22"/>
                <w:szCs w:val="22"/>
              </w:rPr>
              <w:t>о</w:t>
            </w:r>
            <w:r w:rsidRPr="00296E0F">
              <w:rPr>
                <w:sz w:val="22"/>
                <w:szCs w:val="22"/>
              </w:rPr>
              <w:t>требления электроэнергии</w:t>
            </w:r>
          </w:p>
        </w:tc>
      </w:tr>
      <w:tr w:rsidR="00705757" w:rsidRPr="00296E0F" w:rsidTr="00FD41D3">
        <w:trPr>
          <w:gridAfter w:val="8"/>
          <w:wAfter w:w="4123" w:type="dxa"/>
        </w:trPr>
        <w:tc>
          <w:tcPr>
            <w:tcW w:w="850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3.</w:t>
            </w:r>
          </w:p>
        </w:tc>
        <w:tc>
          <w:tcPr>
            <w:tcW w:w="2836" w:type="dxa"/>
          </w:tcPr>
          <w:p w:rsidR="00705757" w:rsidRPr="00296E0F" w:rsidRDefault="00705757" w:rsidP="00FD41D3">
            <w:pPr>
              <w:rPr>
                <w:sz w:val="22"/>
                <w:szCs w:val="22"/>
              </w:rPr>
            </w:pPr>
            <w:proofErr w:type="spellStart"/>
            <w:r w:rsidRPr="00296E0F">
              <w:rPr>
                <w:sz w:val="22"/>
                <w:szCs w:val="22"/>
              </w:rPr>
              <w:t>Химочистка</w:t>
            </w:r>
            <w:proofErr w:type="spellEnd"/>
            <w:r w:rsidRPr="00296E0F">
              <w:rPr>
                <w:sz w:val="22"/>
                <w:szCs w:val="22"/>
              </w:rPr>
              <w:t xml:space="preserve"> внутренних и наружных  поверхностей нагрева водогрейных котлов</w:t>
            </w:r>
          </w:p>
        </w:tc>
        <w:tc>
          <w:tcPr>
            <w:tcW w:w="2409" w:type="dxa"/>
          </w:tcPr>
          <w:p w:rsidR="00705757" w:rsidRPr="00296E0F" w:rsidRDefault="00705757" w:rsidP="00FD41D3">
            <w:pPr>
              <w:snapToGrid w:val="0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Администрация сельсовета</w:t>
            </w:r>
          </w:p>
        </w:tc>
        <w:tc>
          <w:tcPr>
            <w:tcW w:w="2127" w:type="dxa"/>
          </w:tcPr>
          <w:p w:rsidR="00705757" w:rsidRPr="00296E0F" w:rsidRDefault="00705757" w:rsidP="00FD41D3">
            <w:pPr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Собственные средства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296E0F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vMerge/>
          </w:tcPr>
          <w:p w:rsidR="00705757" w:rsidRPr="00296E0F" w:rsidRDefault="00705757" w:rsidP="00FD41D3">
            <w:pPr>
              <w:jc w:val="both"/>
              <w:rPr>
                <w:sz w:val="22"/>
                <w:szCs w:val="22"/>
              </w:rPr>
            </w:pPr>
          </w:p>
        </w:tc>
      </w:tr>
      <w:tr w:rsidR="00705757" w:rsidRPr="00296E0F" w:rsidTr="00FD41D3">
        <w:trPr>
          <w:gridAfter w:val="8"/>
          <w:wAfter w:w="4123" w:type="dxa"/>
        </w:trPr>
        <w:tc>
          <w:tcPr>
            <w:tcW w:w="850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2836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  <w:r w:rsidRPr="00296E0F">
              <w:rPr>
                <w:rFonts w:ascii="Times New Roman" w:hAnsi="Times New Roman" w:cs="Times New Roman"/>
                <w:szCs w:val="22"/>
              </w:rPr>
              <w:t>Прокладка новых или кап. ремонт действующих водопроводных сетей с использованием труб с внутренними покрытиями</w:t>
            </w:r>
          </w:p>
        </w:tc>
        <w:tc>
          <w:tcPr>
            <w:tcW w:w="2409" w:type="dxa"/>
          </w:tcPr>
          <w:p w:rsidR="00705757" w:rsidRPr="00296E0F" w:rsidRDefault="00705757" w:rsidP="00FD41D3">
            <w:pPr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Администрация сельсовета</w:t>
            </w:r>
          </w:p>
        </w:tc>
        <w:tc>
          <w:tcPr>
            <w:tcW w:w="2127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  <w:r w:rsidRPr="00296E0F">
              <w:rPr>
                <w:rFonts w:ascii="Times New Roman" w:hAnsi="Times New Roman" w:cs="Times New Roman"/>
                <w:szCs w:val="22"/>
              </w:rPr>
              <w:t>Внебюджетные средства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440,0</w:t>
            </w:r>
          </w:p>
        </w:tc>
        <w:tc>
          <w:tcPr>
            <w:tcW w:w="851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</w:tcPr>
          <w:p w:rsidR="00705757" w:rsidRPr="00296E0F" w:rsidRDefault="00705757" w:rsidP="00FD41D3">
            <w:pPr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Повышение устойчив</w:t>
            </w:r>
            <w:r w:rsidRPr="00296E0F">
              <w:rPr>
                <w:sz w:val="22"/>
                <w:szCs w:val="22"/>
              </w:rPr>
              <w:t>о</w:t>
            </w:r>
            <w:r w:rsidRPr="00296E0F">
              <w:rPr>
                <w:sz w:val="22"/>
                <w:szCs w:val="22"/>
              </w:rPr>
              <w:t>сти и эксплуатационной наде</w:t>
            </w:r>
            <w:r w:rsidRPr="00296E0F">
              <w:rPr>
                <w:sz w:val="22"/>
                <w:szCs w:val="22"/>
              </w:rPr>
              <w:t>ж</w:t>
            </w:r>
            <w:r w:rsidRPr="00296E0F">
              <w:rPr>
                <w:sz w:val="22"/>
                <w:szCs w:val="22"/>
              </w:rPr>
              <w:t>ности объектов водоснабж</w:t>
            </w:r>
            <w:r w:rsidRPr="00296E0F">
              <w:rPr>
                <w:sz w:val="22"/>
                <w:szCs w:val="22"/>
              </w:rPr>
              <w:t>е</w:t>
            </w:r>
            <w:r w:rsidRPr="00296E0F">
              <w:rPr>
                <w:sz w:val="22"/>
                <w:szCs w:val="22"/>
              </w:rPr>
              <w:t>ния, снижение непроизводс</w:t>
            </w:r>
            <w:r w:rsidRPr="00296E0F">
              <w:rPr>
                <w:sz w:val="22"/>
                <w:szCs w:val="22"/>
              </w:rPr>
              <w:t>т</w:t>
            </w:r>
            <w:r w:rsidRPr="00296E0F">
              <w:rPr>
                <w:sz w:val="22"/>
                <w:szCs w:val="22"/>
              </w:rPr>
              <w:t>венных потерь холодной воды, п</w:t>
            </w:r>
            <w:r w:rsidRPr="00296E0F">
              <w:rPr>
                <w:sz w:val="22"/>
                <w:szCs w:val="22"/>
              </w:rPr>
              <w:t>о</w:t>
            </w:r>
            <w:r w:rsidRPr="00296E0F">
              <w:rPr>
                <w:sz w:val="22"/>
                <w:szCs w:val="22"/>
              </w:rPr>
              <w:t>вышение качества питьевого водоснабж</w:t>
            </w:r>
            <w:r w:rsidRPr="00296E0F">
              <w:rPr>
                <w:sz w:val="22"/>
                <w:szCs w:val="22"/>
              </w:rPr>
              <w:t>е</w:t>
            </w:r>
            <w:r w:rsidRPr="00296E0F">
              <w:rPr>
                <w:sz w:val="22"/>
                <w:szCs w:val="22"/>
              </w:rPr>
              <w:t>ния</w:t>
            </w:r>
          </w:p>
        </w:tc>
      </w:tr>
      <w:tr w:rsidR="00705757" w:rsidRPr="00296E0F" w:rsidTr="00FD41D3">
        <w:trPr>
          <w:gridAfter w:val="8"/>
          <w:wAfter w:w="4123" w:type="dxa"/>
        </w:trPr>
        <w:tc>
          <w:tcPr>
            <w:tcW w:w="850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5.</w:t>
            </w:r>
          </w:p>
        </w:tc>
        <w:tc>
          <w:tcPr>
            <w:tcW w:w="2836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  <w:r w:rsidRPr="00296E0F">
              <w:rPr>
                <w:rFonts w:ascii="Times New Roman" w:hAnsi="Times New Roman" w:cs="Times New Roman"/>
                <w:szCs w:val="22"/>
              </w:rPr>
              <w:t xml:space="preserve">Применение частотного регулирования на электропроводах оборудования котельных </w:t>
            </w:r>
          </w:p>
        </w:tc>
        <w:tc>
          <w:tcPr>
            <w:tcW w:w="2409" w:type="dxa"/>
          </w:tcPr>
          <w:p w:rsidR="00705757" w:rsidRPr="00296E0F" w:rsidRDefault="00705757" w:rsidP="00FD41D3">
            <w:pPr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Администрация сельсовета</w:t>
            </w:r>
          </w:p>
        </w:tc>
        <w:tc>
          <w:tcPr>
            <w:tcW w:w="2127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  <w:r w:rsidRPr="00296E0F">
              <w:rPr>
                <w:rFonts w:ascii="Times New Roman" w:hAnsi="Times New Roman" w:cs="Times New Roman"/>
                <w:szCs w:val="22"/>
              </w:rPr>
              <w:t>Собственные средства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851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</w:tcPr>
          <w:p w:rsidR="00705757" w:rsidRPr="00296E0F" w:rsidRDefault="00705757" w:rsidP="00FD41D3">
            <w:pPr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Уменьшение потребления электроэнергии на котельных</w:t>
            </w:r>
          </w:p>
        </w:tc>
      </w:tr>
      <w:tr w:rsidR="00705757" w:rsidRPr="00296E0F" w:rsidTr="00FD41D3">
        <w:tc>
          <w:tcPr>
            <w:tcW w:w="16585" w:type="dxa"/>
            <w:gridSpan w:val="11"/>
            <w:tcBorders>
              <w:right w:val="nil"/>
            </w:tcBorders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Энергосбережение в жилищном фонде и на объектах бюджетной сферы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82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</w:p>
        </w:tc>
      </w:tr>
      <w:tr w:rsidR="00705757" w:rsidRPr="00296E0F" w:rsidTr="00FD41D3">
        <w:trPr>
          <w:gridAfter w:val="8"/>
          <w:wAfter w:w="4123" w:type="dxa"/>
        </w:trPr>
        <w:tc>
          <w:tcPr>
            <w:tcW w:w="850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6.</w:t>
            </w:r>
          </w:p>
        </w:tc>
        <w:tc>
          <w:tcPr>
            <w:tcW w:w="2836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  <w:r w:rsidRPr="00296E0F">
              <w:rPr>
                <w:rFonts w:ascii="Times New Roman" w:hAnsi="Times New Roman" w:cs="Times New Roman"/>
                <w:szCs w:val="22"/>
              </w:rPr>
              <w:t>Установка приборов учета коммунальных ресурсов в квартирах и индивидуальных жилых домах по электроэнергии</w:t>
            </w:r>
          </w:p>
        </w:tc>
        <w:tc>
          <w:tcPr>
            <w:tcW w:w="2409" w:type="dxa"/>
          </w:tcPr>
          <w:p w:rsidR="00705757" w:rsidRPr="00296E0F" w:rsidRDefault="00705757" w:rsidP="00FD41D3">
            <w:pPr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Администрация сельсовета</w:t>
            </w:r>
          </w:p>
        </w:tc>
        <w:tc>
          <w:tcPr>
            <w:tcW w:w="2127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  <w:r w:rsidRPr="00296E0F">
              <w:rPr>
                <w:rFonts w:ascii="Times New Roman" w:hAnsi="Times New Roman" w:cs="Times New Roman"/>
                <w:szCs w:val="22"/>
              </w:rPr>
              <w:t>Внебюджетные средства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296E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</w:tcPr>
          <w:p w:rsidR="00705757" w:rsidRPr="00296E0F" w:rsidRDefault="00705757" w:rsidP="00FD41D3">
            <w:pPr>
              <w:jc w:val="both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Будет установлено 150 штук приборов учета</w:t>
            </w:r>
          </w:p>
        </w:tc>
      </w:tr>
      <w:tr w:rsidR="00705757" w:rsidRPr="00296E0F" w:rsidTr="00FD41D3">
        <w:trPr>
          <w:gridAfter w:val="8"/>
          <w:wAfter w:w="4123" w:type="dxa"/>
        </w:trPr>
        <w:tc>
          <w:tcPr>
            <w:tcW w:w="850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7.</w:t>
            </w:r>
          </w:p>
        </w:tc>
        <w:tc>
          <w:tcPr>
            <w:tcW w:w="2836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  <w:r w:rsidRPr="00296E0F">
              <w:rPr>
                <w:rFonts w:ascii="Times New Roman" w:hAnsi="Times New Roman" w:cs="Times New Roman"/>
                <w:szCs w:val="22"/>
              </w:rPr>
              <w:t>Установка приборов учета коммунальных ресурсов в квартирах и индивидуальных жилых домах по холодной воде</w:t>
            </w:r>
          </w:p>
        </w:tc>
        <w:tc>
          <w:tcPr>
            <w:tcW w:w="2409" w:type="dxa"/>
          </w:tcPr>
          <w:p w:rsidR="00705757" w:rsidRPr="00296E0F" w:rsidRDefault="00705757" w:rsidP="00FD41D3">
            <w:pPr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Администрация сельсовета</w:t>
            </w:r>
          </w:p>
        </w:tc>
        <w:tc>
          <w:tcPr>
            <w:tcW w:w="2127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  <w:r w:rsidRPr="00296E0F">
              <w:rPr>
                <w:rFonts w:ascii="Times New Roman" w:hAnsi="Times New Roman" w:cs="Times New Roman"/>
                <w:szCs w:val="22"/>
              </w:rPr>
              <w:t>Внебюджетные средства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90,0</w:t>
            </w:r>
          </w:p>
        </w:tc>
        <w:tc>
          <w:tcPr>
            <w:tcW w:w="851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</w:tcPr>
          <w:p w:rsidR="00705757" w:rsidRPr="00296E0F" w:rsidRDefault="00705757" w:rsidP="00FD41D3">
            <w:pPr>
              <w:jc w:val="both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 xml:space="preserve">Будет установлено </w:t>
            </w:r>
            <w:r>
              <w:rPr>
                <w:sz w:val="22"/>
                <w:szCs w:val="22"/>
              </w:rPr>
              <w:t>202</w:t>
            </w:r>
            <w:r w:rsidRPr="00296E0F">
              <w:rPr>
                <w:sz w:val="22"/>
                <w:szCs w:val="22"/>
              </w:rPr>
              <w:t xml:space="preserve"> штук приборов учета</w:t>
            </w:r>
          </w:p>
        </w:tc>
      </w:tr>
      <w:tr w:rsidR="00705757" w:rsidRPr="00296E0F" w:rsidTr="00FD41D3">
        <w:trPr>
          <w:gridAfter w:val="8"/>
          <w:wAfter w:w="4123" w:type="dxa"/>
        </w:trPr>
        <w:tc>
          <w:tcPr>
            <w:tcW w:w="850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bookmarkStart w:id="0" w:name="_GoBack" w:colFirst="6" w:colLast="6"/>
            <w:r w:rsidRPr="00296E0F">
              <w:rPr>
                <w:sz w:val="22"/>
                <w:szCs w:val="22"/>
              </w:rPr>
              <w:t>8.</w:t>
            </w:r>
          </w:p>
        </w:tc>
        <w:tc>
          <w:tcPr>
            <w:tcW w:w="2836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  <w:r w:rsidRPr="00296E0F">
              <w:rPr>
                <w:rFonts w:ascii="Times New Roman" w:hAnsi="Times New Roman" w:cs="Times New Roman"/>
                <w:szCs w:val="22"/>
              </w:rPr>
              <w:t xml:space="preserve">Замена окон на пластиковые с </w:t>
            </w:r>
            <w:r w:rsidRPr="00296E0F">
              <w:rPr>
                <w:rFonts w:ascii="Times New Roman" w:hAnsi="Times New Roman" w:cs="Times New Roman"/>
                <w:szCs w:val="22"/>
              </w:rPr>
              <w:lastRenderedPageBreak/>
              <w:t>многокамерными стеклопакетами</w:t>
            </w:r>
          </w:p>
        </w:tc>
        <w:tc>
          <w:tcPr>
            <w:tcW w:w="2409" w:type="dxa"/>
          </w:tcPr>
          <w:p w:rsidR="00705757" w:rsidRPr="00296E0F" w:rsidRDefault="00705757" w:rsidP="00FD41D3">
            <w:pPr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lastRenderedPageBreak/>
              <w:t>Администрация сельсовета</w:t>
            </w:r>
          </w:p>
        </w:tc>
        <w:tc>
          <w:tcPr>
            <w:tcW w:w="2127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  <w:r w:rsidRPr="00296E0F">
              <w:rPr>
                <w:rFonts w:ascii="Times New Roman" w:hAnsi="Times New Roman" w:cs="Times New Roman"/>
                <w:szCs w:val="22"/>
              </w:rPr>
              <w:t>Собственные средства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296E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296E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705757" w:rsidRPr="00296E0F" w:rsidRDefault="00705757" w:rsidP="00FD41D3">
            <w:pPr>
              <w:snapToGrid w:val="0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 xml:space="preserve">Снижение потерь </w:t>
            </w:r>
            <w:proofErr w:type="spellStart"/>
            <w:r w:rsidRPr="00296E0F">
              <w:rPr>
                <w:sz w:val="22"/>
                <w:szCs w:val="22"/>
              </w:rPr>
              <w:lastRenderedPageBreak/>
              <w:t>теплоэнергии</w:t>
            </w:r>
            <w:proofErr w:type="spellEnd"/>
            <w:r w:rsidRPr="00296E0F">
              <w:rPr>
                <w:sz w:val="22"/>
                <w:szCs w:val="22"/>
              </w:rPr>
              <w:t xml:space="preserve"> на 40-50%, повышение температуры в помещении на 4-5 ºС</w:t>
            </w:r>
          </w:p>
        </w:tc>
      </w:tr>
      <w:bookmarkEnd w:id="0"/>
      <w:tr w:rsidR="00705757" w:rsidRPr="00296E0F" w:rsidTr="00FD41D3">
        <w:trPr>
          <w:gridAfter w:val="8"/>
          <w:wAfter w:w="4123" w:type="dxa"/>
        </w:trPr>
        <w:tc>
          <w:tcPr>
            <w:tcW w:w="850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2836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  <w:r w:rsidRPr="00296E0F">
              <w:rPr>
                <w:rFonts w:ascii="Times New Roman" w:hAnsi="Times New Roman" w:cs="Times New Roman"/>
                <w:szCs w:val="22"/>
              </w:rPr>
              <w:t>Ремонт и утепление кровли объектов соцкультбыта</w:t>
            </w:r>
          </w:p>
        </w:tc>
        <w:tc>
          <w:tcPr>
            <w:tcW w:w="2409" w:type="dxa"/>
          </w:tcPr>
          <w:p w:rsidR="00705757" w:rsidRPr="00296E0F" w:rsidRDefault="00705757" w:rsidP="00FD41D3">
            <w:pPr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Администрация сельсовета</w:t>
            </w:r>
          </w:p>
        </w:tc>
        <w:tc>
          <w:tcPr>
            <w:tcW w:w="2127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  <w:r w:rsidRPr="00296E0F">
              <w:rPr>
                <w:rFonts w:ascii="Times New Roman" w:hAnsi="Times New Roman" w:cs="Times New Roman"/>
                <w:szCs w:val="22"/>
              </w:rPr>
              <w:t>Собственные средства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80,0</w:t>
            </w:r>
          </w:p>
        </w:tc>
        <w:tc>
          <w:tcPr>
            <w:tcW w:w="851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</w:tcPr>
          <w:p w:rsidR="00705757" w:rsidRPr="00296E0F" w:rsidRDefault="00705757" w:rsidP="00FD41D3">
            <w:pPr>
              <w:jc w:val="both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Экономия теплоносителя до 20%</w:t>
            </w:r>
          </w:p>
        </w:tc>
      </w:tr>
      <w:tr w:rsidR="00705757" w:rsidRPr="00296E0F" w:rsidTr="00FD41D3">
        <w:trPr>
          <w:gridAfter w:val="8"/>
          <w:wAfter w:w="4123" w:type="dxa"/>
        </w:trPr>
        <w:tc>
          <w:tcPr>
            <w:tcW w:w="850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10</w:t>
            </w:r>
          </w:p>
        </w:tc>
        <w:tc>
          <w:tcPr>
            <w:tcW w:w="2836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  <w:r w:rsidRPr="00296E0F">
              <w:rPr>
                <w:rFonts w:ascii="Times New Roman" w:hAnsi="Times New Roman" w:cs="Times New Roman"/>
                <w:szCs w:val="22"/>
              </w:rPr>
              <w:t>Ежегодное обучение, подготовка и аттестация персонала, операторов котельных</w:t>
            </w:r>
          </w:p>
        </w:tc>
        <w:tc>
          <w:tcPr>
            <w:tcW w:w="2409" w:type="dxa"/>
          </w:tcPr>
          <w:p w:rsidR="00705757" w:rsidRPr="00296E0F" w:rsidRDefault="00705757" w:rsidP="00FD41D3">
            <w:pPr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Администрация сельсовета</w:t>
            </w:r>
          </w:p>
        </w:tc>
        <w:tc>
          <w:tcPr>
            <w:tcW w:w="2127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  <w:r w:rsidRPr="00296E0F">
              <w:rPr>
                <w:rFonts w:ascii="Times New Roman" w:hAnsi="Times New Roman" w:cs="Times New Roman"/>
                <w:szCs w:val="22"/>
              </w:rPr>
              <w:t>Собственные средства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851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842" w:type="dxa"/>
          </w:tcPr>
          <w:p w:rsidR="00705757" w:rsidRPr="00296E0F" w:rsidRDefault="00705757" w:rsidP="00FD41D3">
            <w:pPr>
              <w:jc w:val="both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Повышение образовательного потенциала в сфере энергосбережения</w:t>
            </w:r>
          </w:p>
          <w:p w:rsidR="00705757" w:rsidRPr="00296E0F" w:rsidRDefault="00705757" w:rsidP="00FD41D3">
            <w:pPr>
              <w:jc w:val="both"/>
              <w:rPr>
                <w:sz w:val="22"/>
                <w:szCs w:val="22"/>
              </w:rPr>
            </w:pPr>
          </w:p>
          <w:p w:rsidR="00705757" w:rsidRPr="00296E0F" w:rsidRDefault="00705757" w:rsidP="00FD41D3">
            <w:pPr>
              <w:jc w:val="both"/>
              <w:rPr>
                <w:sz w:val="22"/>
                <w:szCs w:val="22"/>
              </w:rPr>
            </w:pPr>
          </w:p>
        </w:tc>
      </w:tr>
      <w:tr w:rsidR="00705757" w:rsidRPr="00296E0F" w:rsidTr="00FD41D3">
        <w:trPr>
          <w:gridAfter w:val="8"/>
          <w:wAfter w:w="4123" w:type="dxa"/>
        </w:trPr>
        <w:tc>
          <w:tcPr>
            <w:tcW w:w="850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11</w:t>
            </w:r>
          </w:p>
        </w:tc>
        <w:tc>
          <w:tcPr>
            <w:tcW w:w="2836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  <w:r w:rsidRPr="00296E0F">
              <w:rPr>
                <w:rFonts w:ascii="Times New Roman" w:hAnsi="Times New Roman" w:cs="Times New Roman"/>
                <w:szCs w:val="22"/>
              </w:rPr>
              <w:t>Проведение разъяснительно-воспитательной работы с населением сельсовета о важности и необходимости энергосбережения (замена ламп накаливания на современные энергосберегающие лампы)</w:t>
            </w:r>
          </w:p>
        </w:tc>
        <w:tc>
          <w:tcPr>
            <w:tcW w:w="2409" w:type="dxa"/>
          </w:tcPr>
          <w:p w:rsidR="00705757" w:rsidRPr="00296E0F" w:rsidRDefault="00705757" w:rsidP="00FD41D3">
            <w:pPr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2127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  <w:r w:rsidRPr="00296E0F">
              <w:rPr>
                <w:rFonts w:ascii="Times New Roman" w:hAnsi="Times New Roman" w:cs="Times New Roman"/>
                <w:szCs w:val="22"/>
              </w:rPr>
              <w:t>Внебюджетные средства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851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842" w:type="dxa"/>
          </w:tcPr>
          <w:p w:rsidR="00705757" w:rsidRPr="00296E0F" w:rsidRDefault="00705757" w:rsidP="00FD41D3">
            <w:pPr>
              <w:jc w:val="both"/>
              <w:rPr>
                <w:sz w:val="22"/>
                <w:szCs w:val="22"/>
              </w:rPr>
            </w:pPr>
          </w:p>
        </w:tc>
      </w:tr>
      <w:tr w:rsidR="00705757" w:rsidRPr="00296E0F" w:rsidTr="00FD41D3">
        <w:trPr>
          <w:gridAfter w:val="8"/>
          <w:wAfter w:w="4123" w:type="dxa"/>
        </w:trPr>
        <w:tc>
          <w:tcPr>
            <w:tcW w:w="850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6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  <w:r w:rsidRPr="00296E0F">
              <w:rPr>
                <w:szCs w:val="22"/>
              </w:rPr>
              <w:t>Всего:</w:t>
            </w:r>
          </w:p>
        </w:tc>
        <w:tc>
          <w:tcPr>
            <w:tcW w:w="2409" w:type="dxa"/>
          </w:tcPr>
          <w:p w:rsidR="00705757" w:rsidRPr="00296E0F" w:rsidRDefault="00705757" w:rsidP="00FD41D3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705757" w:rsidRPr="00296E0F" w:rsidRDefault="00705757" w:rsidP="00FD41D3">
            <w:pPr>
              <w:pStyle w:val="ConsPlusNormal"/>
              <w:widowControl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705757" w:rsidRPr="00300468" w:rsidRDefault="00705757" w:rsidP="00FD41D3">
            <w:pPr>
              <w:jc w:val="center"/>
              <w:rPr>
                <w:sz w:val="22"/>
                <w:szCs w:val="22"/>
                <w:highlight w:val="yellow"/>
              </w:rPr>
            </w:pPr>
            <w:r w:rsidRPr="00300468">
              <w:rPr>
                <w:sz w:val="22"/>
                <w:szCs w:val="22"/>
              </w:rPr>
              <w:t>2000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 w:rsidRPr="00296E0F">
              <w:rPr>
                <w:sz w:val="22"/>
                <w:szCs w:val="22"/>
              </w:rPr>
              <w:t>115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1418" w:type="dxa"/>
          </w:tcPr>
          <w:p w:rsidR="00705757" w:rsidRPr="00296E0F" w:rsidRDefault="00705757" w:rsidP="00FD4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380,0</w:t>
            </w:r>
          </w:p>
        </w:tc>
        <w:tc>
          <w:tcPr>
            <w:tcW w:w="1842" w:type="dxa"/>
          </w:tcPr>
          <w:p w:rsidR="00705757" w:rsidRPr="00296E0F" w:rsidRDefault="00705757" w:rsidP="00FD41D3">
            <w:pPr>
              <w:jc w:val="both"/>
              <w:rPr>
                <w:sz w:val="22"/>
                <w:szCs w:val="22"/>
              </w:rPr>
            </w:pPr>
          </w:p>
        </w:tc>
      </w:tr>
    </w:tbl>
    <w:p w:rsidR="00705757" w:rsidRPr="005F1285" w:rsidRDefault="00705757" w:rsidP="00705757">
      <w:pPr>
        <w:shd w:val="clear" w:color="auto" w:fill="FFFFFF"/>
        <w:ind w:firstLine="708"/>
        <w:jc w:val="both"/>
      </w:pPr>
    </w:p>
    <w:p w:rsidR="00705757" w:rsidRDefault="00705757" w:rsidP="00705757">
      <w:pPr>
        <w:rPr>
          <w:sz w:val="26"/>
          <w:szCs w:val="26"/>
        </w:rPr>
      </w:pPr>
    </w:p>
    <w:p w:rsidR="00885FC2" w:rsidRPr="00885FC2" w:rsidRDefault="00885FC2" w:rsidP="00885FC2">
      <w:pPr>
        <w:jc w:val="right"/>
      </w:pPr>
      <w:r w:rsidRPr="00885FC2">
        <w:t xml:space="preserve">Глава сельсовета                    И.Г. Старцев     </w:t>
      </w:r>
    </w:p>
    <w:p w:rsidR="00EB04C1" w:rsidRPr="00885FC2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Pr="00885FC2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Pr="00885FC2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Pr="00885FC2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Pr="00885FC2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FD2ED9" w:rsidRPr="00885FC2" w:rsidRDefault="00FD2ED9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Pr="00885FC2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885FC2" w:rsidRDefault="00885FC2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885FC2" w:rsidRDefault="00885FC2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885FC2" w:rsidRDefault="00885FC2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960EF" w:rsidRPr="002C371D" w:rsidRDefault="00D960EF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2C371D">
        <w:rPr>
          <w:b/>
          <w:bCs/>
        </w:rPr>
        <w:t>СБОРНИК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r w:rsidRPr="002C371D">
        <w:rPr>
          <w:bCs/>
        </w:rPr>
        <w:t>муниципальных правовых актов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proofErr w:type="spellStart"/>
      <w:r w:rsidRPr="002C371D">
        <w:rPr>
          <w:bCs/>
        </w:rPr>
        <w:t>Зыряновского</w:t>
      </w:r>
      <w:proofErr w:type="spellEnd"/>
      <w:r w:rsidRPr="002C371D">
        <w:rPr>
          <w:bCs/>
        </w:rPr>
        <w:t xml:space="preserve"> сельсовета </w:t>
      </w:r>
      <w:proofErr w:type="spellStart"/>
      <w:r w:rsidRPr="002C371D">
        <w:rPr>
          <w:bCs/>
        </w:rPr>
        <w:t>Заринского</w:t>
      </w:r>
      <w:proofErr w:type="spellEnd"/>
      <w:r w:rsidRPr="002C371D">
        <w:rPr>
          <w:bCs/>
        </w:rPr>
        <w:t xml:space="preserve"> района Алтайского края</w:t>
      </w:r>
    </w:p>
    <w:p w:rsidR="00F05C06" w:rsidRPr="002C371D" w:rsidRDefault="00F05C06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N </w:t>
      </w:r>
      <w:r w:rsidR="00885FC2">
        <w:t>4</w:t>
      </w:r>
      <w:r w:rsidRPr="002C371D">
        <w:t xml:space="preserve">   </w:t>
      </w:r>
      <w:r w:rsidR="00885FC2">
        <w:t>31</w:t>
      </w:r>
      <w:r w:rsidR="003616F1" w:rsidRPr="002C371D">
        <w:t xml:space="preserve"> </w:t>
      </w:r>
      <w:r w:rsidR="00885FC2">
        <w:t>июля</w:t>
      </w:r>
      <w:r w:rsidRPr="002C371D">
        <w:t xml:space="preserve"> 20</w:t>
      </w:r>
      <w:r w:rsidR="003616F1" w:rsidRPr="002C371D">
        <w:t>2</w:t>
      </w:r>
      <w:r w:rsidR="00EB04C1">
        <w:t>6</w:t>
      </w:r>
      <w:r w:rsidRPr="002C371D">
        <w:t xml:space="preserve"> года</w:t>
      </w:r>
    </w:p>
    <w:p w:rsidR="00D960EF" w:rsidRPr="002C371D" w:rsidRDefault="00D960EF" w:rsidP="00F05C06">
      <w:pPr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Учредители: Собрание депутатов </w:t>
      </w:r>
      <w:proofErr w:type="spellStart"/>
      <w:r w:rsidRPr="002C371D">
        <w:t>Зыряновского</w:t>
      </w:r>
      <w:proofErr w:type="spellEnd"/>
      <w:r w:rsidRPr="002C371D">
        <w:t xml:space="preserve"> сельсовета </w:t>
      </w:r>
      <w:proofErr w:type="spellStart"/>
      <w:r w:rsidRPr="002C371D">
        <w:t>Заринского</w:t>
      </w:r>
      <w:proofErr w:type="spellEnd"/>
      <w:r w:rsidRPr="002C371D">
        <w:t xml:space="preserve"> района Алтайского края и администрация </w:t>
      </w:r>
      <w:proofErr w:type="spellStart"/>
      <w:r w:rsidRPr="002C371D">
        <w:t>Зыряновского</w:t>
      </w:r>
      <w:proofErr w:type="spellEnd"/>
      <w:r w:rsidRPr="002C371D">
        <w:t xml:space="preserve"> сельсовета </w:t>
      </w:r>
      <w:proofErr w:type="spellStart"/>
      <w:r w:rsidRPr="002C371D">
        <w:t>Заринского</w:t>
      </w:r>
      <w:proofErr w:type="spellEnd"/>
      <w:r w:rsidRPr="002C371D">
        <w:t xml:space="preserve"> района Алтайского края.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Адрес учредителя: 659153, Алтайский край,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proofErr w:type="spellStart"/>
      <w:r w:rsidRPr="002C371D">
        <w:t>Заринский</w:t>
      </w:r>
      <w:proofErr w:type="spellEnd"/>
      <w:r w:rsidRPr="002C371D">
        <w:t xml:space="preserve"> район, с. </w:t>
      </w:r>
      <w:proofErr w:type="spellStart"/>
      <w:r w:rsidRPr="002C371D">
        <w:t>Зыряновка</w:t>
      </w:r>
      <w:proofErr w:type="spellEnd"/>
      <w:r w:rsidRPr="002C371D">
        <w:t>, ул. Советская, 9.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Тираж </w:t>
      </w:r>
      <w:r w:rsidR="00FB04A6">
        <w:t>3</w:t>
      </w:r>
      <w:r w:rsidRPr="002C371D">
        <w:t xml:space="preserve"> экз.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Распространяется бесплатно.</w:t>
      </w:r>
    </w:p>
    <w:p w:rsidR="00D960EF" w:rsidRPr="002C371D" w:rsidRDefault="00D960EF" w:rsidP="00F05C06">
      <w:pPr>
        <w:jc w:val="center"/>
      </w:pPr>
    </w:p>
    <w:sectPr w:rsidR="00D960EF" w:rsidRPr="002C371D" w:rsidSect="00E04F14">
      <w:footerReference w:type="default" r:id="rId8"/>
      <w:footerReference w:type="first" r:id="rId9"/>
      <w:pgSz w:w="16838" w:h="11906" w:orient="landscape" w:code="9"/>
      <w:pgMar w:top="1701" w:right="1134" w:bottom="851" w:left="992" w:header="1304" w:footer="709" w:gutter="0"/>
      <w:cols w:space="708"/>
      <w:titlePg/>
      <w:docGrid w:linePitch="5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495" w:rsidRDefault="00DA6495" w:rsidP="008C3AD5">
      <w:r>
        <w:separator/>
      </w:r>
    </w:p>
  </w:endnote>
  <w:endnote w:type="continuationSeparator" w:id="0">
    <w:p w:rsidR="00DA6495" w:rsidRDefault="00DA6495" w:rsidP="008C3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977582"/>
      <w:docPartObj>
        <w:docPartGallery w:val="Page Numbers (Bottom of Page)"/>
        <w:docPartUnique/>
      </w:docPartObj>
    </w:sdtPr>
    <w:sdtEndPr/>
    <w:sdtContent>
      <w:p w:rsidR="00255EF2" w:rsidRDefault="00255EF2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4F14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255EF2" w:rsidRDefault="00255EF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EF2" w:rsidRDefault="00255EF2">
    <w:pPr>
      <w:pStyle w:val="a6"/>
      <w:jc w:val="center"/>
    </w:pPr>
  </w:p>
  <w:p w:rsidR="00255EF2" w:rsidRDefault="00255EF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495" w:rsidRDefault="00DA6495" w:rsidP="008C3AD5">
      <w:r>
        <w:separator/>
      </w:r>
    </w:p>
  </w:footnote>
  <w:footnote w:type="continuationSeparator" w:id="0">
    <w:p w:rsidR="00DA6495" w:rsidRDefault="00DA6495" w:rsidP="008C3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9"/>
    <w:multiLevelType w:val="multilevel"/>
    <w:tmpl w:val="000000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1551001A"/>
    <w:multiLevelType w:val="multilevel"/>
    <w:tmpl w:val="08D673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241A3D61"/>
    <w:multiLevelType w:val="hybridMultilevel"/>
    <w:tmpl w:val="FE3E24E6"/>
    <w:lvl w:ilvl="0" w:tplc="F0C66C2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5D5A28"/>
    <w:multiLevelType w:val="hybridMultilevel"/>
    <w:tmpl w:val="373A1238"/>
    <w:lvl w:ilvl="0" w:tplc="FFA2AF1C">
      <w:start w:val="1"/>
      <w:numFmt w:val="decimal"/>
      <w:lvlText w:val="%1."/>
      <w:lvlJc w:val="left"/>
      <w:pPr>
        <w:tabs>
          <w:tab w:val="num" w:pos="1817"/>
        </w:tabs>
        <w:ind w:left="181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2"/>
        </w:tabs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2"/>
        </w:tabs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2"/>
        </w:tabs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2"/>
        </w:tabs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2"/>
        </w:tabs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2"/>
        </w:tabs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2"/>
        </w:tabs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2"/>
        </w:tabs>
        <w:ind w:left="6902" w:hanging="180"/>
      </w:pPr>
    </w:lvl>
  </w:abstractNum>
  <w:abstractNum w:abstractNumId="14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5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82449D9"/>
    <w:multiLevelType w:val="hybridMultilevel"/>
    <w:tmpl w:val="3AA0666C"/>
    <w:lvl w:ilvl="0" w:tplc="8A3489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2" w15:restartNumberingAfterBreak="0">
    <w:nsid w:val="58DB03B8"/>
    <w:multiLevelType w:val="singleLevel"/>
    <w:tmpl w:val="618CAC38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5" w15:restartNumberingAfterBreak="0">
    <w:nsid w:val="64C10193"/>
    <w:multiLevelType w:val="multilevel"/>
    <w:tmpl w:val="33C6A93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391E47"/>
    <w:multiLevelType w:val="hybridMultilevel"/>
    <w:tmpl w:val="977A8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0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983F7C"/>
    <w:multiLevelType w:val="multilevel"/>
    <w:tmpl w:val="89CCF5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12"/>
  </w:num>
  <w:num w:numId="2">
    <w:abstractNumId w:val="30"/>
  </w:num>
  <w:num w:numId="3">
    <w:abstractNumId w:val="24"/>
  </w:num>
  <w:num w:numId="4">
    <w:abstractNumId w:val="8"/>
  </w:num>
  <w:num w:numId="5">
    <w:abstractNumId w:val="21"/>
  </w:num>
  <w:num w:numId="6">
    <w:abstractNumId w:val="7"/>
  </w:num>
  <w:num w:numId="7">
    <w:abstractNumId w:val="5"/>
  </w:num>
  <w:num w:numId="8">
    <w:abstractNumId w:val="26"/>
  </w:num>
  <w:num w:numId="9">
    <w:abstractNumId w:val="20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5"/>
  </w:num>
  <w:num w:numId="14">
    <w:abstractNumId w:val="11"/>
  </w:num>
  <w:num w:numId="15">
    <w:abstractNumId w:val="23"/>
  </w:num>
  <w:num w:numId="16">
    <w:abstractNumId w:val="29"/>
  </w:num>
  <w:num w:numId="17">
    <w:abstractNumId w:val="10"/>
  </w:num>
  <w:num w:numId="18">
    <w:abstractNumId w:val="19"/>
  </w:num>
  <w:num w:numId="19">
    <w:abstractNumId w:val="17"/>
  </w:num>
  <w:num w:numId="20">
    <w:abstractNumId w:val="9"/>
  </w:num>
  <w:num w:numId="21">
    <w:abstractNumId w:val="13"/>
  </w:num>
  <w:num w:numId="22">
    <w:abstractNumId w:val="6"/>
  </w:num>
  <w:num w:numId="23">
    <w:abstractNumId w:val="31"/>
  </w:num>
  <w:num w:numId="24">
    <w:abstractNumId w:val="22"/>
  </w:num>
  <w:num w:numId="25">
    <w:abstractNumId w:val="25"/>
  </w:num>
  <w:num w:numId="26">
    <w:abstractNumId w:val="28"/>
  </w:num>
  <w:num w:numId="27">
    <w:abstractNumId w:val="0"/>
  </w:num>
  <w:num w:numId="28">
    <w:abstractNumId w:val="1"/>
  </w:num>
  <w:num w:numId="29">
    <w:abstractNumId w:val="2"/>
  </w:num>
  <w:num w:numId="30">
    <w:abstractNumId w:val="3"/>
  </w:num>
  <w:num w:numId="31">
    <w:abstractNumId w:val="4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27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0C19"/>
    <w:rsid w:val="00000823"/>
    <w:rsid w:val="000011A8"/>
    <w:rsid w:val="000052F6"/>
    <w:rsid w:val="00027532"/>
    <w:rsid w:val="00051CEA"/>
    <w:rsid w:val="000646AF"/>
    <w:rsid w:val="00081217"/>
    <w:rsid w:val="00094F60"/>
    <w:rsid w:val="00095234"/>
    <w:rsid w:val="000C2D00"/>
    <w:rsid w:val="000D55D8"/>
    <w:rsid w:val="001026CC"/>
    <w:rsid w:val="00112A31"/>
    <w:rsid w:val="0011362D"/>
    <w:rsid w:val="001277EF"/>
    <w:rsid w:val="001565DB"/>
    <w:rsid w:val="00172468"/>
    <w:rsid w:val="0017565C"/>
    <w:rsid w:val="00182D18"/>
    <w:rsid w:val="001B07EA"/>
    <w:rsid w:val="001B50A7"/>
    <w:rsid w:val="001C3E71"/>
    <w:rsid w:val="001D3A9A"/>
    <w:rsid w:val="001D3F39"/>
    <w:rsid w:val="002101E0"/>
    <w:rsid w:val="002312B5"/>
    <w:rsid w:val="00255EF2"/>
    <w:rsid w:val="00257530"/>
    <w:rsid w:val="002855F8"/>
    <w:rsid w:val="002B4C05"/>
    <w:rsid w:val="002C371D"/>
    <w:rsid w:val="002F78DE"/>
    <w:rsid w:val="002F7C9E"/>
    <w:rsid w:val="00324D75"/>
    <w:rsid w:val="003348FD"/>
    <w:rsid w:val="003372B7"/>
    <w:rsid w:val="003418EF"/>
    <w:rsid w:val="00345FF5"/>
    <w:rsid w:val="00347AE0"/>
    <w:rsid w:val="003616F1"/>
    <w:rsid w:val="003B28B6"/>
    <w:rsid w:val="003B56F1"/>
    <w:rsid w:val="003B6B4F"/>
    <w:rsid w:val="003D0865"/>
    <w:rsid w:val="003D12E6"/>
    <w:rsid w:val="003E41F0"/>
    <w:rsid w:val="003F41E3"/>
    <w:rsid w:val="003F66C4"/>
    <w:rsid w:val="00402039"/>
    <w:rsid w:val="00412298"/>
    <w:rsid w:val="004131C4"/>
    <w:rsid w:val="00416A1D"/>
    <w:rsid w:val="00427644"/>
    <w:rsid w:val="0044046A"/>
    <w:rsid w:val="00451FA2"/>
    <w:rsid w:val="00452947"/>
    <w:rsid w:val="004A4337"/>
    <w:rsid w:val="004D2EB7"/>
    <w:rsid w:val="004F138D"/>
    <w:rsid w:val="00525A36"/>
    <w:rsid w:val="00552AB0"/>
    <w:rsid w:val="00561CA0"/>
    <w:rsid w:val="005727D4"/>
    <w:rsid w:val="005918C1"/>
    <w:rsid w:val="00594BED"/>
    <w:rsid w:val="005B3C8B"/>
    <w:rsid w:val="0060693C"/>
    <w:rsid w:val="00611BA8"/>
    <w:rsid w:val="00613CDA"/>
    <w:rsid w:val="006228F8"/>
    <w:rsid w:val="00647F0C"/>
    <w:rsid w:val="0068099C"/>
    <w:rsid w:val="00683879"/>
    <w:rsid w:val="006A0746"/>
    <w:rsid w:val="006B73D5"/>
    <w:rsid w:val="006D204A"/>
    <w:rsid w:val="006D68D4"/>
    <w:rsid w:val="006F0DFA"/>
    <w:rsid w:val="006F18C7"/>
    <w:rsid w:val="006F51B1"/>
    <w:rsid w:val="006F70C7"/>
    <w:rsid w:val="00700F24"/>
    <w:rsid w:val="00705757"/>
    <w:rsid w:val="007252E6"/>
    <w:rsid w:val="007260EC"/>
    <w:rsid w:val="00726FE8"/>
    <w:rsid w:val="00750A46"/>
    <w:rsid w:val="00761A11"/>
    <w:rsid w:val="00785410"/>
    <w:rsid w:val="007862D6"/>
    <w:rsid w:val="007D0A47"/>
    <w:rsid w:val="007D29F3"/>
    <w:rsid w:val="00842641"/>
    <w:rsid w:val="008535AA"/>
    <w:rsid w:val="00863C99"/>
    <w:rsid w:val="008661CF"/>
    <w:rsid w:val="00872863"/>
    <w:rsid w:val="00885FC2"/>
    <w:rsid w:val="00897D4B"/>
    <w:rsid w:val="008A1FF9"/>
    <w:rsid w:val="008A75A1"/>
    <w:rsid w:val="008C3AD5"/>
    <w:rsid w:val="008D56AD"/>
    <w:rsid w:val="009034D2"/>
    <w:rsid w:val="009416BD"/>
    <w:rsid w:val="00954098"/>
    <w:rsid w:val="0097166A"/>
    <w:rsid w:val="009870CA"/>
    <w:rsid w:val="00991068"/>
    <w:rsid w:val="009A06CC"/>
    <w:rsid w:val="009C2FB1"/>
    <w:rsid w:val="009C4718"/>
    <w:rsid w:val="009D5FF9"/>
    <w:rsid w:val="009E2CC5"/>
    <w:rsid w:val="009E4AAB"/>
    <w:rsid w:val="009E4B18"/>
    <w:rsid w:val="00A07D21"/>
    <w:rsid w:val="00A12699"/>
    <w:rsid w:val="00A12944"/>
    <w:rsid w:val="00A256D6"/>
    <w:rsid w:val="00A25883"/>
    <w:rsid w:val="00A264A8"/>
    <w:rsid w:val="00A37DFD"/>
    <w:rsid w:val="00A428D5"/>
    <w:rsid w:val="00A435C8"/>
    <w:rsid w:val="00A50114"/>
    <w:rsid w:val="00A55B0F"/>
    <w:rsid w:val="00A66336"/>
    <w:rsid w:val="00A808C3"/>
    <w:rsid w:val="00A940EE"/>
    <w:rsid w:val="00AA58E6"/>
    <w:rsid w:val="00AA6F5A"/>
    <w:rsid w:val="00AB4C05"/>
    <w:rsid w:val="00AC1486"/>
    <w:rsid w:val="00AF6C31"/>
    <w:rsid w:val="00B02281"/>
    <w:rsid w:val="00B04AE6"/>
    <w:rsid w:val="00B10401"/>
    <w:rsid w:val="00B10A6D"/>
    <w:rsid w:val="00B60BF1"/>
    <w:rsid w:val="00B7483E"/>
    <w:rsid w:val="00BB5659"/>
    <w:rsid w:val="00BC4D1A"/>
    <w:rsid w:val="00BD54CE"/>
    <w:rsid w:val="00BE0D55"/>
    <w:rsid w:val="00BE4B95"/>
    <w:rsid w:val="00C53178"/>
    <w:rsid w:val="00C57003"/>
    <w:rsid w:val="00C63EAC"/>
    <w:rsid w:val="00C94EDF"/>
    <w:rsid w:val="00CB21BB"/>
    <w:rsid w:val="00CB2D98"/>
    <w:rsid w:val="00CB4097"/>
    <w:rsid w:val="00D44983"/>
    <w:rsid w:val="00D53582"/>
    <w:rsid w:val="00D56607"/>
    <w:rsid w:val="00D61267"/>
    <w:rsid w:val="00D76396"/>
    <w:rsid w:val="00D842C4"/>
    <w:rsid w:val="00D87FC5"/>
    <w:rsid w:val="00D960EF"/>
    <w:rsid w:val="00DA6495"/>
    <w:rsid w:val="00DB0CBE"/>
    <w:rsid w:val="00DB2163"/>
    <w:rsid w:val="00DC2509"/>
    <w:rsid w:val="00DD0ABD"/>
    <w:rsid w:val="00DE0C19"/>
    <w:rsid w:val="00DF0F79"/>
    <w:rsid w:val="00DF4660"/>
    <w:rsid w:val="00DF57A3"/>
    <w:rsid w:val="00E04F14"/>
    <w:rsid w:val="00E07D08"/>
    <w:rsid w:val="00E13D54"/>
    <w:rsid w:val="00E3133C"/>
    <w:rsid w:val="00E47576"/>
    <w:rsid w:val="00E506B5"/>
    <w:rsid w:val="00E60038"/>
    <w:rsid w:val="00E97D21"/>
    <w:rsid w:val="00EA03E7"/>
    <w:rsid w:val="00EA3B73"/>
    <w:rsid w:val="00EB04C1"/>
    <w:rsid w:val="00EF35B2"/>
    <w:rsid w:val="00F01DB9"/>
    <w:rsid w:val="00F04E66"/>
    <w:rsid w:val="00F05C06"/>
    <w:rsid w:val="00F13E90"/>
    <w:rsid w:val="00F23707"/>
    <w:rsid w:val="00F3452A"/>
    <w:rsid w:val="00F74637"/>
    <w:rsid w:val="00F746D5"/>
    <w:rsid w:val="00F76754"/>
    <w:rsid w:val="00F7789B"/>
    <w:rsid w:val="00F93885"/>
    <w:rsid w:val="00FB04A6"/>
    <w:rsid w:val="00FC0F02"/>
    <w:rsid w:val="00FC570F"/>
    <w:rsid w:val="00FD2ED9"/>
    <w:rsid w:val="00FD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45511"/>
  <w15:docId w15:val="{AE4AE8BF-B50B-4571-98F3-BF51DD4D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535AA"/>
    <w:pPr>
      <w:keepNext/>
      <w:jc w:val="center"/>
      <w:outlineLvl w:val="0"/>
    </w:pPr>
    <w:rPr>
      <w:b/>
      <w:bCs/>
      <w:i/>
      <w:iCs/>
      <w:sz w:val="44"/>
    </w:rPr>
  </w:style>
  <w:style w:type="paragraph" w:styleId="2">
    <w:name w:val="heading 2"/>
    <w:basedOn w:val="a"/>
    <w:next w:val="a"/>
    <w:link w:val="20"/>
    <w:qFormat/>
    <w:rsid w:val="006D68D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D68D4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6D68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D68D4"/>
    <w:pPr>
      <w:keepNext/>
      <w:tabs>
        <w:tab w:val="left" w:pos="6804"/>
      </w:tabs>
      <w:ind w:firstLine="851"/>
      <w:jc w:val="both"/>
      <w:outlineLvl w:val="4"/>
    </w:pPr>
    <w:rPr>
      <w:rFonts w:eastAsia="MS Mincho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8661CF"/>
    <w:pPr>
      <w:keepNext/>
      <w:ind w:firstLine="567"/>
      <w:jc w:val="both"/>
      <w:outlineLvl w:val="5"/>
    </w:pPr>
    <w:rPr>
      <w:rFonts w:ascii="Arial" w:hAnsi="Arial" w:cs="Arial"/>
      <w:sz w:val="28"/>
      <w:szCs w:val="20"/>
    </w:rPr>
  </w:style>
  <w:style w:type="paragraph" w:styleId="7">
    <w:name w:val="heading 7"/>
    <w:basedOn w:val="a"/>
    <w:next w:val="a"/>
    <w:link w:val="70"/>
    <w:qFormat/>
    <w:rsid w:val="008661CF"/>
    <w:pPr>
      <w:keepNext/>
      <w:spacing w:line="360" w:lineRule="auto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8661CF"/>
    <w:pPr>
      <w:keepNext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6D68D4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35AA"/>
    <w:rPr>
      <w:rFonts w:ascii="Times New Roman" w:eastAsia="Times New Roman" w:hAnsi="Times New Roman" w:cs="Times New Roman"/>
      <w:b/>
      <w:bCs/>
      <w:i/>
      <w:iCs/>
      <w:sz w:val="4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D68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D68D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D68D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D68D4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661CF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61C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661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6D68D4"/>
    <w:rPr>
      <w:rFonts w:ascii="Arial" w:eastAsia="MS Mincho" w:hAnsi="Arial" w:cs="Arial"/>
      <w:lang w:eastAsia="ru-RU"/>
    </w:rPr>
  </w:style>
  <w:style w:type="paragraph" w:styleId="21">
    <w:name w:val="envelope return"/>
    <w:basedOn w:val="a"/>
    <w:uiPriority w:val="99"/>
    <w:semiHidden/>
    <w:unhideWhenUsed/>
    <w:rsid w:val="00F746D5"/>
    <w:rPr>
      <w:rFonts w:asciiTheme="majorHAnsi" w:eastAsiaTheme="majorEastAsia" w:hAnsiTheme="majorHAnsi" w:cstheme="majorBidi"/>
      <w:sz w:val="20"/>
      <w:szCs w:val="20"/>
      <w:lang w:eastAsia="en-US"/>
    </w:rPr>
  </w:style>
  <w:style w:type="table" w:styleId="a3">
    <w:name w:val="Table Grid"/>
    <w:basedOn w:val="a1"/>
    <w:uiPriority w:val="59"/>
    <w:rsid w:val="007D0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qFormat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3D0865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qFormat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No Spacing"/>
    <w:link w:val="a9"/>
    <w:uiPriority w:val="1"/>
    <w:qFormat/>
    <w:rsid w:val="006A0746"/>
    <w:pPr>
      <w:spacing w:after="0" w:line="240" w:lineRule="auto"/>
    </w:pPr>
    <w:rPr>
      <w:rFonts w:eastAsiaTheme="minorEastAsia"/>
    </w:rPr>
  </w:style>
  <w:style w:type="character" w:customStyle="1" w:styleId="a9">
    <w:name w:val="Без интервала Знак"/>
    <w:basedOn w:val="a0"/>
    <w:link w:val="a8"/>
    <w:rsid w:val="006A0746"/>
    <w:rPr>
      <w:rFonts w:eastAsiaTheme="minorEastAsia"/>
    </w:rPr>
  </w:style>
  <w:style w:type="paragraph" w:styleId="aa">
    <w:name w:val="Balloon Text"/>
    <w:basedOn w:val="a"/>
    <w:link w:val="ab"/>
    <w:unhideWhenUsed/>
    <w:rsid w:val="006A074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A074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5410"/>
    <w:pPr>
      <w:jc w:val="center"/>
    </w:pPr>
    <w:rPr>
      <w:b/>
      <w:sz w:val="28"/>
      <w:szCs w:val="20"/>
    </w:rPr>
  </w:style>
  <w:style w:type="character" w:customStyle="1" w:styleId="ad">
    <w:name w:val="Заголовок Знак"/>
    <w:basedOn w:val="a0"/>
    <w:link w:val="ac"/>
    <w:rsid w:val="007854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Normal (Web)"/>
    <w:basedOn w:val="a"/>
    <w:unhideWhenUsed/>
    <w:rsid w:val="00EF35B2"/>
    <w:pPr>
      <w:spacing w:before="100" w:beforeAutospacing="1" w:after="100" w:afterAutospacing="1"/>
    </w:pPr>
  </w:style>
  <w:style w:type="paragraph" w:styleId="af">
    <w:name w:val="Body Text"/>
    <w:basedOn w:val="a"/>
    <w:link w:val="af0"/>
    <w:rsid w:val="006D68D4"/>
    <w:pPr>
      <w:jc w:val="both"/>
    </w:pPr>
    <w:rPr>
      <w:rFonts w:eastAsia="MS Mincho"/>
      <w:sz w:val="26"/>
      <w:szCs w:val="20"/>
    </w:rPr>
  </w:style>
  <w:style w:type="character" w:customStyle="1" w:styleId="af0">
    <w:name w:val="Основной текст Знак"/>
    <w:basedOn w:val="a0"/>
    <w:link w:val="af"/>
    <w:rsid w:val="006D68D4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1">
    <w:name w:val="page number"/>
    <w:basedOn w:val="a0"/>
    <w:rsid w:val="006D68D4"/>
  </w:style>
  <w:style w:type="character" w:customStyle="1" w:styleId="af2">
    <w:name w:val="Схема документа Знак"/>
    <w:basedOn w:val="a0"/>
    <w:link w:val="af3"/>
    <w:semiHidden/>
    <w:rsid w:val="006D68D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3">
    <w:name w:val="Document Map"/>
    <w:basedOn w:val="a"/>
    <w:link w:val="af2"/>
    <w:semiHidden/>
    <w:rsid w:val="006D68D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4">
    <w:name w:val="Body Text Indent"/>
    <w:basedOn w:val="a"/>
    <w:link w:val="af5"/>
    <w:rsid w:val="006D68D4"/>
    <w:pPr>
      <w:ind w:firstLine="851"/>
      <w:jc w:val="both"/>
    </w:pPr>
    <w:rPr>
      <w:rFonts w:eastAsia="MS Mincho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3"/>
    <w:rsid w:val="006D68D4"/>
    <w:pPr>
      <w:widowControl w:val="0"/>
      <w:jc w:val="both"/>
    </w:pPr>
    <w:rPr>
      <w:rFonts w:eastAsia="MS Mincho"/>
      <w:sz w:val="28"/>
      <w:szCs w:val="20"/>
    </w:rPr>
  </w:style>
  <w:style w:type="character" w:customStyle="1" w:styleId="23">
    <w:name w:val="Основной текст 2 Знак"/>
    <w:basedOn w:val="a0"/>
    <w:link w:val="22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6">
    <w:name w:val="Plain Text"/>
    <w:basedOn w:val="a"/>
    <w:link w:val="af7"/>
    <w:rsid w:val="006D68D4"/>
    <w:pPr>
      <w:widowControl w:val="0"/>
    </w:pPr>
    <w:rPr>
      <w:rFonts w:ascii="Courier New" w:eastAsia="MS Mincho" w:hAnsi="Courier New"/>
      <w:sz w:val="20"/>
      <w:szCs w:val="20"/>
    </w:rPr>
  </w:style>
  <w:style w:type="character" w:customStyle="1" w:styleId="af7">
    <w:name w:val="Текст Знак"/>
    <w:basedOn w:val="a0"/>
    <w:link w:val="af6"/>
    <w:rsid w:val="006D68D4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D68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8">
    <w:name w:val="Знак Знак Знак Знак Знак Знак Знак Знак Знак"/>
    <w:basedOn w:val="a"/>
    <w:rsid w:val="006D68D4"/>
    <w:pPr>
      <w:spacing w:after="160" w:line="240" w:lineRule="exact"/>
    </w:pPr>
    <w:rPr>
      <w:rFonts w:ascii="Verdana" w:hAnsi="Verdana"/>
      <w:lang w:val="en-US" w:eastAsia="en-US"/>
    </w:rPr>
  </w:style>
  <w:style w:type="character" w:styleId="af9">
    <w:name w:val="annotation reference"/>
    <w:rsid w:val="006D68D4"/>
    <w:rPr>
      <w:sz w:val="16"/>
      <w:szCs w:val="16"/>
    </w:rPr>
  </w:style>
  <w:style w:type="paragraph" w:styleId="afa">
    <w:name w:val="annotation text"/>
    <w:basedOn w:val="a"/>
    <w:link w:val="afb"/>
    <w:rsid w:val="006D68D4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rsid w:val="006D68D4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subject"/>
    <w:basedOn w:val="afa"/>
    <w:next w:val="afa"/>
    <w:link w:val="afd"/>
    <w:rsid w:val="006D68D4"/>
    <w:rPr>
      <w:b/>
      <w:bCs/>
    </w:rPr>
  </w:style>
  <w:style w:type="character" w:customStyle="1" w:styleId="afd">
    <w:name w:val="Тема примечания Знак"/>
    <w:basedOn w:val="afb"/>
    <w:link w:val="afc"/>
    <w:rsid w:val="006D68D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List Paragraph"/>
    <w:basedOn w:val="a"/>
    <w:uiPriority w:val="34"/>
    <w:qFormat/>
    <w:rsid w:val="006D68D4"/>
    <w:pPr>
      <w:suppressAutoHyphens/>
      <w:ind w:left="720"/>
      <w:contextualSpacing/>
    </w:pPr>
    <w:rPr>
      <w:lang w:eastAsia="ar-SA"/>
    </w:rPr>
  </w:style>
  <w:style w:type="character" w:styleId="aff">
    <w:name w:val="Hyperlink"/>
    <w:basedOn w:val="a0"/>
    <w:unhideWhenUsed/>
    <w:rsid w:val="003D0865"/>
    <w:rPr>
      <w:color w:val="0000FF"/>
      <w:u w:val="single"/>
    </w:rPr>
  </w:style>
  <w:style w:type="paragraph" w:customStyle="1" w:styleId="11">
    <w:name w:val="Обычный1"/>
    <w:rsid w:val="008661CF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8661CF"/>
    <w:pPr>
      <w:ind w:firstLine="0"/>
    </w:pPr>
    <w:rPr>
      <w:rFonts w:ascii="Consultant" w:hAnsi="Consultant"/>
    </w:rPr>
  </w:style>
  <w:style w:type="paragraph" w:styleId="24">
    <w:name w:val="Body Text Indent 2"/>
    <w:basedOn w:val="a"/>
    <w:link w:val="25"/>
    <w:rsid w:val="008661CF"/>
    <w:pPr>
      <w:suppressAutoHyphens/>
      <w:ind w:firstLine="720"/>
      <w:jc w:val="both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8661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1CF"/>
    <w:pPr>
      <w:ind w:firstLine="709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1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8661CF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0">
    <w:name w:val="FollowedHyperlink"/>
    <w:uiPriority w:val="99"/>
    <w:rsid w:val="008661CF"/>
    <w:rPr>
      <w:color w:val="800080"/>
      <w:u w:val="single"/>
    </w:rPr>
  </w:style>
  <w:style w:type="paragraph" w:customStyle="1" w:styleId="ConsPlusNonformat">
    <w:name w:val="ConsPlusNonformat"/>
    <w:uiPriority w:val="99"/>
    <w:rsid w:val="008661C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1C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561CA0"/>
    <w:rPr>
      <w:b/>
      <w:bCs/>
    </w:rPr>
  </w:style>
  <w:style w:type="paragraph" w:customStyle="1" w:styleId="aff2">
    <w:name w:val="Таблицы (моноширинный)"/>
    <w:basedOn w:val="a"/>
    <w:next w:val="a"/>
    <w:uiPriority w:val="99"/>
    <w:rsid w:val="00561CA0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Гипертекстовая ссылка"/>
    <w:uiPriority w:val="99"/>
    <w:rsid w:val="00561CA0"/>
    <w:rPr>
      <w:color w:val="008000"/>
      <w:sz w:val="20"/>
      <w:szCs w:val="20"/>
      <w:u w:val="single"/>
    </w:rPr>
  </w:style>
  <w:style w:type="paragraph" w:styleId="aff4">
    <w:name w:val="footnote text"/>
    <w:basedOn w:val="a"/>
    <w:link w:val="aff5"/>
    <w:rsid w:val="00561CA0"/>
    <w:rPr>
      <w:sz w:val="20"/>
      <w:szCs w:val="20"/>
    </w:rPr>
  </w:style>
  <w:style w:type="character" w:customStyle="1" w:styleId="aff5">
    <w:name w:val="Текст сноски Знак"/>
    <w:basedOn w:val="a0"/>
    <w:link w:val="aff4"/>
    <w:rsid w:val="00561C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61CA0"/>
    <w:rPr>
      <w:vertAlign w:val="superscript"/>
    </w:rPr>
  </w:style>
  <w:style w:type="character" w:customStyle="1" w:styleId="st">
    <w:name w:val="st"/>
    <w:basedOn w:val="a0"/>
    <w:rsid w:val="00561CA0"/>
  </w:style>
  <w:style w:type="paragraph" w:customStyle="1" w:styleId="aff7">
    <w:name w:val="Прижатый влево"/>
    <w:basedOn w:val="a"/>
    <w:next w:val="a"/>
    <w:uiPriority w:val="99"/>
    <w:rsid w:val="00561CA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8">
    <w:name w:val="Знак"/>
    <w:basedOn w:val="a"/>
    <w:rsid w:val="00561CA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x-phmenubutton">
    <w:name w:val="x-ph__menu__button"/>
    <w:basedOn w:val="a0"/>
    <w:rsid w:val="00561CA0"/>
  </w:style>
  <w:style w:type="character" w:styleId="aff9">
    <w:name w:val="Emphasis"/>
    <w:basedOn w:val="a0"/>
    <w:uiPriority w:val="20"/>
    <w:qFormat/>
    <w:rsid w:val="00561CA0"/>
    <w:rPr>
      <w:i/>
      <w:iCs/>
    </w:rPr>
  </w:style>
  <w:style w:type="character" w:customStyle="1" w:styleId="apple-converted-space">
    <w:name w:val="apple-converted-space"/>
    <w:rsid w:val="0097166A"/>
  </w:style>
  <w:style w:type="character" w:customStyle="1" w:styleId="affa">
    <w:name w:val="Основной текст_"/>
    <w:link w:val="12"/>
    <w:rsid w:val="00647F0C"/>
    <w:rPr>
      <w:sz w:val="28"/>
      <w:szCs w:val="28"/>
    </w:rPr>
  </w:style>
  <w:style w:type="paragraph" w:customStyle="1" w:styleId="12">
    <w:name w:val="Основной текст1"/>
    <w:basedOn w:val="a"/>
    <w:link w:val="affa"/>
    <w:rsid w:val="00647F0C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6">
    <w:name w:val="Основной текст (2)_"/>
    <w:basedOn w:val="a0"/>
    <w:link w:val="210"/>
    <w:locked/>
    <w:rsid w:val="00B02281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02281"/>
    <w:pPr>
      <w:widowControl w:val="0"/>
      <w:shd w:val="clear" w:color="auto" w:fill="FFFFFF"/>
      <w:spacing w:before="660" w:after="6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3">
    <w:name w:val="Основной текст (3)_"/>
    <w:link w:val="34"/>
    <w:locked/>
    <w:rsid w:val="00A428D5"/>
    <w:rPr>
      <w:b/>
      <w:bCs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428D5"/>
    <w:pPr>
      <w:widowControl w:val="0"/>
      <w:shd w:val="clear" w:color="auto" w:fill="FFFFFF"/>
      <w:spacing w:after="4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7">
    <w:name w:val="Основной текст (2)"/>
    <w:rsid w:val="00A428D5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  <w:style w:type="character" w:customStyle="1" w:styleId="61">
    <w:name w:val="Основной текст (6)_"/>
    <w:link w:val="62"/>
    <w:rsid w:val="00525A36"/>
    <w:rPr>
      <w:b/>
      <w:bCs/>
      <w:sz w:val="26"/>
      <w:szCs w:val="2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525A36"/>
    <w:pPr>
      <w:widowControl w:val="0"/>
      <w:shd w:val="clear" w:color="auto" w:fill="FFFFFF"/>
      <w:spacing w:before="48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affb">
    <w:basedOn w:val="a"/>
    <w:next w:val="ac"/>
    <w:link w:val="affc"/>
    <w:qFormat/>
    <w:rsid w:val="003F41E3"/>
    <w:pPr>
      <w:jc w:val="center"/>
    </w:pPr>
    <w:rPr>
      <w:rFonts w:asciiTheme="minorHAnsi" w:eastAsiaTheme="minorHAnsi" w:hAnsiTheme="minorHAnsi" w:cstheme="minorBidi"/>
      <w:b/>
      <w:sz w:val="28"/>
      <w:szCs w:val="22"/>
    </w:rPr>
  </w:style>
  <w:style w:type="character" w:customStyle="1" w:styleId="affc">
    <w:name w:val="Название Знак"/>
    <w:link w:val="affb"/>
    <w:locked/>
    <w:rsid w:val="003F41E3"/>
    <w:rPr>
      <w:b/>
      <w:sz w:val="28"/>
      <w:lang w:val="ru-RU" w:eastAsia="ru-RU" w:bidi="ar-SA"/>
    </w:rPr>
  </w:style>
  <w:style w:type="character" w:customStyle="1" w:styleId="bumpedfont15">
    <w:name w:val="bumpedfont15"/>
    <w:rsid w:val="003F41E3"/>
    <w:rPr>
      <w:rFonts w:cs="Times New Roman"/>
    </w:rPr>
  </w:style>
  <w:style w:type="paragraph" w:customStyle="1" w:styleId="s1">
    <w:name w:val="s_1"/>
    <w:basedOn w:val="a"/>
    <w:rsid w:val="003F41E3"/>
    <w:pPr>
      <w:suppressAutoHyphens/>
      <w:ind w:firstLine="720"/>
      <w:jc w:val="both"/>
    </w:pPr>
    <w:rPr>
      <w:rFonts w:ascii="Arial" w:hAnsi="Arial" w:cs="Arial"/>
      <w:sz w:val="26"/>
      <w:szCs w:val="26"/>
      <w:lang w:eastAsia="zh-CN"/>
    </w:rPr>
  </w:style>
  <w:style w:type="character" w:customStyle="1" w:styleId="FootnoteCharacters">
    <w:name w:val="Footnote Characters"/>
    <w:qFormat/>
    <w:rsid w:val="003F41E3"/>
    <w:rPr>
      <w:rFonts w:ascii="Calibri" w:eastAsia="Calibri" w:hAnsi="Calibri" w:cs="Calibri"/>
      <w:vertAlign w:val="superscript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E337AB-E42E-42A5-9D7E-41A654BB9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11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Selsovet</dc:creator>
  <cp:keywords/>
  <dc:description/>
  <cp:lastModifiedBy>Zyryanovka</cp:lastModifiedBy>
  <cp:revision>108</cp:revision>
  <cp:lastPrinted>2025-10-21T04:41:00Z</cp:lastPrinted>
  <dcterms:created xsi:type="dcterms:W3CDTF">2023-12-22T02:07:00Z</dcterms:created>
  <dcterms:modified xsi:type="dcterms:W3CDTF">2026-10-29T07:01:00Z</dcterms:modified>
</cp:coreProperties>
</file>