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Муниципальное образование Зыряновский сельсовет Заринского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BC4D1A">
              <w:rPr>
                <w:sz w:val="26"/>
                <w:szCs w:val="26"/>
              </w:rPr>
              <w:t>4</w:t>
            </w:r>
          </w:p>
          <w:p w:rsidR="002F78DE" w:rsidRPr="00C32B47" w:rsidRDefault="00BC4D1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2F78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июля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EB04C1">
              <w:rPr>
                <w:sz w:val="26"/>
                <w:szCs w:val="26"/>
              </w:rPr>
              <w:t>6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Зыряновка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50"/>
        <w:gridCol w:w="9072"/>
        <w:gridCol w:w="567"/>
      </w:tblGrid>
      <w:tr w:rsidR="00C53178" w:rsidRPr="00A66336" w:rsidTr="00BC4D1A">
        <w:trPr>
          <w:trHeight w:val="1186"/>
        </w:trPr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255EF2" w:rsidRDefault="00BC4D1A" w:rsidP="00BC4D1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255EF2">
              <w:t>Постановление администрации Зыряновского сельсовета Заринского района Алтайского края от 09.07.2026 № 10 Об исполнении бюджета муниципального образования Зыряновский сельсовет Заринского района Алтайского края за второй квартал 2026 года</w:t>
            </w:r>
            <w:r w:rsidRPr="00255EF2">
              <w:rPr>
                <w:rFonts w:eastAsia="Calibri"/>
                <w:lang w:eastAsia="en-US"/>
              </w:rPr>
              <w:t xml:space="preserve"> </w:t>
            </w:r>
            <w:r w:rsidR="00E3133C" w:rsidRPr="00255EF2">
              <w:rPr>
                <w:rFonts w:eastAsia="Calibri"/>
                <w:lang w:eastAsia="en-US"/>
              </w:rPr>
              <w:t>………………………………………………………</w:t>
            </w:r>
            <w:r w:rsidRPr="00255EF2">
              <w:rPr>
                <w:rFonts w:eastAsia="Calibri"/>
                <w:lang w:eastAsia="en-US"/>
              </w:rPr>
              <w:t>………...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EB04C1" w:rsidRDefault="00EB04C1" w:rsidP="004F138D"/>
          <w:p w:rsidR="00C57003" w:rsidRPr="00A66336" w:rsidRDefault="00BC4D1A" w:rsidP="004F138D">
            <w:r>
              <w:t>4</w:t>
            </w:r>
          </w:p>
        </w:tc>
      </w:tr>
      <w:tr w:rsidR="00E3133C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3133C" w:rsidRPr="00F01DB9" w:rsidRDefault="00E3133C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C" w:rsidRPr="00255EF2" w:rsidRDefault="00BC4D1A" w:rsidP="00BC4D1A">
            <w:pPr>
              <w:jc w:val="both"/>
            </w:pPr>
            <w:r w:rsidRPr="00255EF2">
              <w:t>Постановление администрации Зыряновского сельсовета Заринского района Алтайского края от 20.07.2026 № 11 «О внесении изменений в Положение о порядке рассмотрения обращений граждан в администрации Зыряновского сельсовета Заринского района Алтайского края», утвержденное постановлением администрации Зыряновского сельсовета Заринского района Алтайского края от 28.05.2025 №12…………………………………………………...</w:t>
            </w:r>
            <w:r w:rsidR="00E3133C" w:rsidRPr="00255EF2">
              <w:t>………………………………………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F6" w:rsidRDefault="000052F6" w:rsidP="004F138D"/>
          <w:p w:rsidR="000052F6" w:rsidRPr="000052F6" w:rsidRDefault="000052F6" w:rsidP="000052F6"/>
          <w:p w:rsidR="000052F6" w:rsidRPr="000052F6" w:rsidRDefault="000052F6" w:rsidP="000052F6"/>
          <w:p w:rsidR="000052F6" w:rsidRDefault="000052F6" w:rsidP="000052F6"/>
          <w:p w:rsidR="00885FC2" w:rsidRDefault="00885FC2" w:rsidP="000052F6"/>
          <w:p w:rsidR="00E3133C" w:rsidRPr="000052F6" w:rsidRDefault="00885FC2" w:rsidP="000052F6">
            <w:r>
              <w:t>6</w:t>
            </w:r>
          </w:p>
        </w:tc>
      </w:tr>
      <w:tr w:rsidR="00E3133C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3133C" w:rsidRPr="00F01DB9" w:rsidRDefault="00E3133C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C" w:rsidRPr="00683879" w:rsidRDefault="00BC4D1A" w:rsidP="00BC4D1A">
            <w:pPr>
              <w:widowControl w:val="0"/>
              <w:autoSpaceDE w:val="0"/>
              <w:autoSpaceDN w:val="0"/>
              <w:adjustRightInd w:val="0"/>
            </w:pPr>
            <w:r w:rsidRPr="00683879">
              <w:t xml:space="preserve">Постановление администрации Зыряновского сельсовета Заринского района Алтайского края от 22.07.2026 № </w:t>
            </w:r>
            <w:r w:rsidR="00683879" w:rsidRPr="00683879">
              <w:t xml:space="preserve">12 О признании утратившим силу постановления администрации Зыряновского сельсовета от </w:t>
            </w:r>
            <w:bookmarkStart w:id="0" w:name="_Hlk236302742"/>
            <w:r w:rsidR="00683879" w:rsidRPr="00683879">
              <w:t>09.04.2020 № 6 «Об утверждении перечня должностей муниципальной службы в администрации Зыряновского сельсовета,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  <w:bookmarkEnd w:id="0"/>
            <w:r w:rsidR="00683879" w:rsidRPr="00683879">
              <w:t>»</w:t>
            </w:r>
            <w:r w:rsidR="00E3133C" w:rsidRPr="00683879">
              <w:t>………………………………………...</w:t>
            </w:r>
            <w:r w:rsidRPr="00683879">
              <w:t>...................................................................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F6" w:rsidRDefault="000052F6" w:rsidP="004F138D"/>
          <w:p w:rsidR="00885FC2" w:rsidRDefault="00885FC2" w:rsidP="004F138D"/>
          <w:p w:rsidR="00885FC2" w:rsidRDefault="00885FC2" w:rsidP="004F138D"/>
          <w:p w:rsidR="00885FC2" w:rsidRDefault="00885FC2" w:rsidP="004F138D"/>
          <w:p w:rsidR="00885FC2" w:rsidRDefault="00885FC2" w:rsidP="004F138D"/>
          <w:p w:rsidR="000052F6" w:rsidRPr="000052F6" w:rsidRDefault="000052F6" w:rsidP="000052F6"/>
          <w:p w:rsidR="00E3133C" w:rsidRPr="000052F6" w:rsidRDefault="00885FC2" w:rsidP="00BC4D1A">
            <w:r>
              <w:t>7</w:t>
            </w:r>
          </w:p>
        </w:tc>
      </w:tr>
      <w:tr w:rsidR="00E3133C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3133C" w:rsidRPr="00F01DB9" w:rsidRDefault="00E3133C" w:rsidP="00E3133C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C" w:rsidRPr="00255EF2" w:rsidRDefault="00E3133C" w:rsidP="00255EF2">
            <w:r w:rsidRPr="00255EF2">
              <w:t xml:space="preserve">Решение Собрание депутатов Зыряновского сельсовета Заринского района Алтайского края от </w:t>
            </w:r>
            <w:r w:rsidR="00255EF2" w:rsidRPr="00255EF2">
              <w:t>31</w:t>
            </w:r>
            <w:r w:rsidRPr="00255EF2">
              <w:t>.0</w:t>
            </w:r>
            <w:r w:rsidR="00255EF2" w:rsidRPr="00255EF2">
              <w:t>7</w:t>
            </w:r>
            <w:r w:rsidRPr="00255EF2">
              <w:t>.2026 № 1</w:t>
            </w:r>
            <w:r w:rsidR="00255EF2" w:rsidRPr="00255EF2">
              <w:t>6</w:t>
            </w:r>
            <w:r w:rsidRPr="00255EF2">
              <w:t xml:space="preserve"> </w:t>
            </w:r>
            <w:r w:rsidR="00255EF2" w:rsidRPr="00255EF2">
              <w:rPr>
                <w:rStyle w:val="aff1"/>
                <w:b w:val="0"/>
              </w:rPr>
              <w:t>Об отмене решения Собрания депутатов Зыряновского сельсовета от 11.10.2017 № 22 «</w:t>
            </w:r>
            <w:r w:rsidR="00255EF2" w:rsidRPr="00255EF2">
              <w:t>Об утверждении Порядка</w:t>
            </w:r>
            <w:r w:rsidR="00255EF2" w:rsidRPr="00255EF2">
              <w:rPr>
                <w:b/>
              </w:rPr>
              <w:t xml:space="preserve"> </w:t>
            </w:r>
            <w:r w:rsidR="00255EF2" w:rsidRPr="00255EF2">
              <w:rPr>
                <w:rStyle w:val="aff1"/>
                <w:b w:val="0"/>
              </w:rPr>
      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Зыряновский сельсовет Заринского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 </w:t>
            </w:r>
            <w:r w:rsidR="00255EF2" w:rsidRPr="00255EF2">
              <w:rPr>
                <w:b/>
              </w:rPr>
              <w:t>»</w:t>
            </w:r>
            <w:r w:rsidRPr="00255EF2">
              <w:rPr>
                <w:b/>
              </w:rPr>
              <w:t>………...</w:t>
            </w:r>
            <w:r w:rsidR="00255EF2" w:rsidRPr="00255EF2">
              <w:rPr>
                <w:b/>
              </w:rPr>
              <w:t>.............</w:t>
            </w:r>
            <w:r w:rsidR="00255EF2">
              <w:rPr>
                <w:b/>
              </w:rPr>
              <w:t>............................................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F6" w:rsidRDefault="000052F6" w:rsidP="00E3133C"/>
          <w:p w:rsidR="000052F6" w:rsidRPr="000052F6" w:rsidRDefault="000052F6" w:rsidP="000052F6"/>
          <w:p w:rsidR="000052F6" w:rsidRPr="000052F6" w:rsidRDefault="000052F6" w:rsidP="000052F6"/>
          <w:p w:rsidR="000052F6" w:rsidRPr="000052F6" w:rsidRDefault="000052F6" w:rsidP="000052F6"/>
          <w:p w:rsidR="000052F6" w:rsidRDefault="000052F6" w:rsidP="000052F6"/>
          <w:p w:rsidR="00E3133C" w:rsidRDefault="00E3133C" w:rsidP="000052F6"/>
          <w:p w:rsidR="00885FC2" w:rsidRDefault="00885FC2" w:rsidP="000052F6"/>
          <w:p w:rsidR="00885FC2" w:rsidRDefault="00885FC2" w:rsidP="000052F6"/>
          <w:p w:rsidR="00885FC2" w:rsidRPr="000052F6" w:rsidRDefault="00885FC2" w:rsidP="000052F6">
            <w:r>
              <w:t>8</w:t>
            </w:r>
          </w:p>
        </w:tc>
      </w:tr>
      <w:tr w:rsidR="00E3133C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3133C" w:rsidRPr="00F01DB9" w:rsidRDefault="00E3133C" w:rsidP="00E3133C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C" w:rsidRPr="00255EF2" w:rsidRDefault="00E3133C" w:rsidP="00255EF2">
            <w:pPr>
              <w:shd w:val="clear" w:color="auto" w:fill="FFFFFF"/>
              <w:jc w:val="both"/>
            </w:pPr>
            <w:r w:rsidRPr="00255EF2">
              <w:t xml:space="preserve">Решение Собрание депутатов Зыряновского сельсовета Заринского района Алтайского края от </w:t>
            </w:r>
            <w:r w:rsidR="00255EF2" w:rsidRPr="00255EF2">
              <w:t>31</w:t>
            </w:r>
            <w:r w:rsidRPr="00255EF2">
              <w:t>.0</w:t>
            </w:r>
            <w:r w:rsidR="00255EF2" w:rsidRPr="00255EF2">
              <w:t>7</w:t>
            </w:r>
            <w:r w:rsidRPr="00255EF2">
              <w:t>.2026 № </w:t>
            </w:r>
            <w:r w:rsidR="00255EF2" w:rsidRPr="00255EF2">
              <w:t>17</w:t>
            </w:r>
            <w:r w:rsidRPr="00255EF2">
              <w:t xml:space="preserve"> </w:t>
            </w:r>
            <w:r w:rsidR="00255EF2" w:rsidRPr="00255EF2">
              <w:t>Об утверждении Положения о старосте сельского населенного пункта муниципального образования Зыряновский сельсовет Заринского района Алтайского края……………………………...</w:t>
            </w:r>
            <w:r w:rsidRPr="00255EF2">
              <w:t>……</w:t>
            </w:r>
            <w:r w:rsidR="00255EF2">
              <w:t>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F6" w:rsidRDefault="000052F6" w:rsidP="00E3133C"/>
          <w:p w:rsidR="000052F6" w:rsidRPr="000052F6" w:rsidRDefault="000052F6" w:rsidP="000052F6"/>
          <w:p w:rsidR="00E3133C" w:rsidRDefault="00E3133C" w:rsidP="000052F6"/>
          <w:p w:rsidR="000052F6" w:rsidRPr="000052F6" w:rsidRDefault="009C4718" w:rsidP="000052F6">
            <w:r>
              <w:t>9</w:t>
            </w:r>
          </w:p>
        </w:tc>
      </w:tr>
      <w:tr w:rsidR="00E3133C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E3133C" w:rsidRPr="00F01DB9" w:rsidRDefault="00E3133C" w:rsidP="00E3133C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EF2" w:rsidRPr="00255EF2" w:rsidRDefault="00255EF2" w:rsidP="00255EF2">
            <w:pPr>
              <w:jc w:val="both"/>
            </w:pPr>
            <w:r w:rsidRPr="00255EF2">
              <w:t xml:space="preserve">Решение Собрание депутатов Зыряновского сельсовета Заринского района Алтайского края от 31.07.2026 № 18 О внесении изменений в решение Собрания </w:t>
            </w:r>
          </w:p>
          <w:p w:rsidR="00E3133C" w:rsidRPr="00255EF2" w:rsidRDefault="00255EF2" w:rsidP="00255EF2">
            <w:pPr>
              <w:jc w:val="both"/>
            </w:pPr>
            <w:r w:rsidRPr="00255EF2">
              <w:t>депутатов          Зыряновского       сельсовета Заринского    района     Алтайского        края от   18.10.2024   № 86    «О    дополнительных основаниях       признания      безнадежными к     взысканию     недоимки, задолженности по  пеням  и  штрафам по местным налогам»…………………</w:t>
            </w:r>
            <w:r w:rsidR="00E3133C" w:rsidRPr="00255EF2">
              <w:t>……………………</w:t>
            </w:r>
            <w:r>
              <w:t>…………………………………...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F6" w:rsidRDefault="000052F6" w:rsidP="00E3133C"/>
          <w:p w:rsidR="000052F6" w:rsidRPr="000052F6" w:rsidRDefault="000052F6" w:rsidP="000052F6"/>
          <w:p w:rsidR="009C4718" w:rsidRDefault="009C4718" w:rsidP="000052F6"/>
          <w:p w:rsidR="009C4718" w:rsidRDefault="009C4718" w:rsidP="000052F6"/>
          <w:p w:rsidR="009C4718" w:rsidRDefault="009C4718" w:rsidP="000052F6"/>
          <w:p w:rsidR="00E3133C" w:rsidRPr="000052F6" w:rsidRDefault="009C4718" w:rsidP="000052F6">
            <w:r>
              <w:t>13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255EF2" w:rsidRDefault="00255EF2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255EF2" w:rsidRPr="00885FC2" w:rsidRDefault="00255EF2" w:rsidP="00255EF2">
      <w:pPr>
        <w:widowControl w:val="0"/>
        <w:suppressAutoHyphens/>
        <w:jc w:val="center"/>
        <w:rPr>
          <w:rFonts w:eastAsia="Lucida Sans Unicode"/>
          <w:kern w:val="2"/>
        </w:rPr>
      </w:pPr>
      <w:r w:rsidRPr="00885FC2">
        <w:rPr>
          <w:rFonts w:eastAsia="Lucida Sans Unicode"/>
          <w:kern w:val="2"/>
        </w:rPr>
        <w:t>АДМИНИСТРАЦИЯ ЗЫРЯНОВСКОГО СЕЛЬСОВЕТА</w:t>
      </w:r>
    </w:p>
    <w:p w:rsidR="00255EF2" w:rsidRPr="00885FC2" w:rsidRDefault="00255EF2" w:rsidP="00255EF2">
      <w:pPr>
        <w:widowControl w:val="0"/>
        <w:suppressAutoHyphens/>
        <w:jc w:val="center"/>
        <w:rPr>
          <w:rFonts w:eastAsia="Lucida Sans Unicode"/>
          <w:kern w:val="2"/>
        </w:rPr>
      </w:pPr>
      <w:r w:rsidRPr="00885FC2">
        <w:rPr>
          <w:rFonts w:eastAsia="Lucida Sans Unicode"/>
          <w:kern w:val="2"/>
        </w:rPr>
        <w:t>ЗАРИНСКОГО РАЙОНА АЛТАЙСКОГО КРАЯ</w:t>
      </w:r>
    </w:p>
    <w:p w:rsidR="00255EF2" w:rsidRPr="00885FC2" w:rsidRDefault="00255EF2" w:rsidP="00255EF2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r w:rsidRPr="00885FC2">
        <w:rPr>
          <w:kern w:val="2"/>
          <w:lang w:eastAsia="ar-SA"/>
        </w:rPr>
        <w:t>ПОСТАНОВЛЕНИЕ</w:t>
      </w:r>
    </w:p>
    <w:p w:rsidR="00255EF2" w:rsidRPr="00885FC2" w:rsidRDefault="00255EF2" w:rsidP="00255EF2">
      <w:pPr>
        <w:widowControl w:val="0"/>
        <w:tabs>
          <w:tab w:val="left" w:pos="1755"/>
        </w:tabs>
        <w:suppressAutoHyphens/>
        <w:rPr>
          <w:kern w:val="2"/>
          <w:lang w:eastAsia="ar-SA"/>
        </w:rPr>
      </w:pPr>
      <w:r w:rsidRPr="00885FC2">
        <w:rPr>
          <w:kern w:val="2"/>
          <w:lang w:eastAsia="ar-SA"/>
        </w:rPr>
        <w:t>09.07.2026                                                                                               № 10</w:t>
      </w:r>
    </w:p>
    <w:p w:rsidR="00255EF2" w:rsidRPr="00885FC2" w:rsidRDefault="00255EF2" w:rsidP="00255EF2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r w:rsidRPr="00885FC2">
        <w:rPr>
          <w:kern w:val="2"/>
          <w:lang w:eastAsia="ar-SA"/>
        </w:rPr>
        <w:t>с.Зыряновка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255EF2" w:rsidRPr="00885FC2" w:rsidTr="00255EF2">
        <w:tc>
          <w:tcPr>
            <w:tcW w:w="4068" w:type="dxa"/>
            <w:hideMark/>
          </w:tcPr>
          <w:p w:rsidR="00255EF2" w:rsidRPr="00885FC2" w:rsidRDefault="00255EF2" w:rsidP="00255EF2">
            <w:pPr>
              <w:jc w:val="both"/>
            </w:pPr>
            <w:r w:rsidRPr="00885FC2">
              <w:t>Об исполнении бюджета муниципального образования Зыряновский сельсовет Заринского района Алтайского края за второй квартал 2026 года</w:t>
            </w:r>
          </w:p>
        </w:tc>
      </w:tr>
    </w:tbl>
    <w:p w:rsidR="00255EF2" w:rsidRPr="00885FC2" w:rsidRDefault="00885FC2" w:rsidP="00885FC2">
      <w:r>
        <w:t xml:space="preserve">       </w:t>
      </w:r>
      <w:r w:rsidR="00255EF2" w:rsidRPr="00885FC2">
        <w:t xml:space="preserve">  В соответствии с Бюджетным кодексом Российской Федерации, со статьей 50 Устава муниципального образования Зыряновский сельсовет Заринского района Алтайского края, решением Собрание депутатов Зыряновский сельсовет Заринского района Алтайского края от 29.09.2021 № 54 «Об утверждении Положения о бюджетном     процессе и финансовом    контроле     в муниципальном    образовании Зыряновский   сельсовет Заринского района Алтайского края» с изменениями от19.10.2023 № 51 «О внесении изменений и дополнений в </w:t>
      </w:r>
      <w:bookmarkStart w:id="1" w:name="_Hlk72500612"/>
      <w:r w:rsidR="00255EF2" w:rsidRPr="00885FC2">
        <w:t>Положение о  бюджетном процессе и финансовом контроле в  муниципальном образовании Зыряновй сельсовет Заринского района Алтайского края</w:t>
      </w:r>
      <w:bookmarkEnd w:id="1"/>
      <w:r w:rsidR="00255EF2" w:rsidRPr="00885FC2">
        <w:t>, утвержденное решением Собрание депутатов Зыряновского сельсовета»</w:t>
      </w:r>
    </w:p>
    <w:p w:rsidR="00255EF2" w:rsidRPr="00885FC2" w:rsidRDefault="00255EF2" w:rsidP="00255EF2">
      <w:pPr>
        <w:suppressAutoHyphens/>
        <w:ind w:firstLine="708"/>
        <w:jc w:val="center"/>
      </w:pPr>
      <w:r w:rsidRPr="00885FC2">
        <w:t>П О С Т А Н О В Л Я Е Т :</w:t>
      </w:r>
    </w:p>
    <w:p w:rsidR="00255EF2" w:rsidRPr="00885FC2" w:rsidRDefault="00255EF2" w:rsidP="00255EF2">
      <w:pPr>
        <w:ind w:firstLine="720"/>
      </w:pPr>
      <w:bookmarkStart w:id="2" w:name="sub_1"/>
      <w:r w:rsidRPr="00885FC2">
        <w:t xml:space="preserve">1. Утвердить отчет об исполнении </w:t>
      </w:r>
      <w:bookmarkStart w:id="3" w:name="sub_3"/>
      <w:bookmarkEnd w:id="2"/>
      <w:r w:rsidRPr="00885FC2">
        <w:t>бюджета муниципального образования Зыряновский сельсовет Заринского района Алтайского края за второй квартал 2026 года (Прилагается).</w:t>
      </w:r>
    </w:p>
    <w:p w:rsidR="00255EF2" w:rsidRPr="00885FC2" w:rsidRDefault="00255EF2" w:rsidP="00255EF2">
      <w:pPr>
        <w:ind w:firstLine="720"/>
      </w:pPr>
      <w:r w:rsidRPr="00885FC2">
        <w:t>2. Направить отчет об исполнении бюджета в  комиссию по финансам и экономике Собрание депутатов Зыряновского сельсовета.</w:t>
      </w:r>
    </w:p>
    <w:bookmarkEnd w:id="3"/>
    <w:p w:rsidR="00255EF2" w:rsidRPr="00885FC2" w:rsidRDefault="00255EF2" w:rsidP="00255EF2">
      <w:pPr>
        <w:ind w:firstLine="709"/>
      </w:pPr>
      <w:r w:rsidRPr="00885FC2">
        <w:t>3. Настоящее постановление подлежит размещению на официальном сайте Администрации Зыряновского сельсовета Заринского района  Алтайского края.</w:t>
      </w:r>
    </w:p>
    <w:p w:rsidR="00255EF2" w:rsidRPr="00885FC2" w:rsidRDefault="00255EF2" w:rsidP="00255EF2">
      <w:pPr>
        <w:ind w:firstLine="709"/>
      </w:pPr>
      <w:r w:rsidRPr="00885FC2">
        <w:t>4. Настоящее постановление вступает в силу после его опубликования (обнародования).</w:t>
      </w:r>
    </w:p>
    <w:p w:rsidR="00255EF2" w:rsidRPr="00885FC2" w:rsidRDefault="00255EF2" w:rsidP="00255E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5FC2">
        <w:rPr>
          <w:rFonts w:ascii="Times New Roman" w:hAnsi="Times New Roman" w:cs="Times New Roman"/>
          <w:sz w:val="24"/>
          <w:szCs w:val="24"/>
        </w:rPr>
        <w:t>Главы Зыряновского сельсовета                                                  И.Г.Старцев</w:t>
      </w:r>
    </w:p>
    <w:p w:rsidR="00255EF2" w:rsidRPr="00885FC2" w:rsidRDefault="00255EF2" w:rsidP="00255EF2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885F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tbl>
      <w:tblPr>
        <w:tblW w:w="4485" w:type="dxa"/>
        <w:tblInd w:w="5328" w:type="dxa"/>
        <w:tblLook w:val="01E0" w:firstRow="1" w:lastRow="1" w:firstColumn="1" w:lastColumn="1" w:noHBand="0" w:noVBand="0"/>
      </w:tblPr>
      <w:tblGrid>
        <w:gridCol w:w="4485"/>
      </w:tblGrid>
      <w:tr w:rsidR="00255EF2" w:rsidRPr="00885FC2" w:rsidTr="00885FC2">
        <w:trPr>
          <w:trHeight w:val="1258"/>
        </w:trPr>
        <w:tc>
          <w:tcPr>
            <w:tcW w:w="4485" w:type="dxa"/>
          </w:tcPr>
          <w:p w:rsidR="00255EF2" w:rsidRPr="00885FC2" w:rsidRDefault="00255EF2" w:rsidP="00255EF2">
            <w:pPr>
              <w:jc w:val="both"/>
            </w:pPr>
            <w:r w:rsidRPr="00885FC2">
              <w:t>ПРИЛОЖЕНИЕ</w:t>
            </w:r>
          </w:p>
          <w:p w:rsidR="00255EF2" w:rsidRPr="00885FC2" w:rsidRDefault="00255EF2" w:rsidP="00255EF2">
            <w:pPr>
              <w:jc w:val="both"/>
            </w:pPr>
            <w:r w:rsidRPr="00885FC2">
              <w:t>к постановлению Администрации Зыряновского сельсовета Заринского района Алтайского края</w:t>
            </w:r>
          </w:p>
          <w:p w:rsidR="00255EF2" w:rsidRPr="00885FC2" w:rsidRDefault="00255EF2" w:rsidP="00255EF2">
            <w:pPr>
              <w:jc w:val="both"/>
            </w:pPr>
            <w:r w:rsidRPr="00885FC2">
              <w:t xml:space="preserve">от 09.07.2026  № 10 </w:t>
            </w:r>
          </w:p>
          <w:p w:rsidR="00255EF2" w:rsidRPr="00885FC2" w:rsidRDefault="00255EF2" w:rsidP="00255EF2">
            <w:pPr>
              <w:jc w:val="both"/>
            </w:pPr>
          </w:p>
        </w:tc>
      </w:tr>
    </w:tbl>
    <w:p w:rsidR="00255EF2" w:rsidRPr="00885FC2" w:rsidRDefault="00255EF2" w:rsidP="00255EF2">
      <w:pPr>
        <w:jc w:val="center"/>
      </w:pPr>
      <w:r w:rsidRPr="00885FC2">
        <w:t>ОТЧЕТ</w:t>
      </w:r>
    </w:p>
    <w:p w:rsidR="00255EF2" w:rsidRPr="00885FC2" w:rsidRDefault="00255EF2" w:rsidP="00255EF2">
      <w:pPr>
        <w:jc w:val="center"/>
      </w:pPr>
      <w:r w:rsidRPr="00885FC2">
        <w:t>об исполнении бюджета муниципального образования Зыряновский сельсовет Заринского района Алтайского края за 2 квартал 2026года</w:t>
      </w:r>
    </w:p>
    <w:p w:rsidR="00255EF2" w:rsidRPr="00885FC2" w:rsidRDefault="00255EF2" w:rsidP="00255EF2">
      <w:pPr>
        <w:jc w:val="right"/>
      </w:pPr>
      <w:r w:rsidRPr="00885FC2">
        <w:t>Таблица 1</w:t>
      </w:r>
    </w:p>
    <w:p w:rsidR="00255EF2" w:rsidRPr="00885FC2" w:rsidRDefault="00255EF2" w:rsidP="00255EF2">
      <w:pPr>
        <w:jc w:val="both"/>
      </w:pPr>
      <w:r w:rsidRPr="00885FC2">
        <w:t xml:space="preserve"> Исполнение бюджета по доходам, расходам   и источникам финансирования дефицита бюджета муниципального образования Зыряновский сельсовет Заринского района Алтайского края за 2 квартал 2026 года</w:t>
      </w:r>
    </w:p>
    <w:p w:rsidR="00255EF2" w:rsidRPr="00885FC2" w:rsidRDefault="00255EF2" w:rsidP="00255EF2">
      <w:pPr>
        <w:jc w:val="right"/>
      </w:pPr>
      <w:r w:rsidRPr="00885FC2"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255EF2" w:rsidRPr="00885FC2" w:rsidTr="00255EF2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Исполнение за 2 квартал 2026 года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lastRenderedPageBreak/>
              <w:t>1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2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3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ind w:firstLine="257"/>
              <w:rPr>
                <w:b/>
                <w:bCs/>
              </w:rPr>
            </w:pPr>
            <w:r w:rsidRPr="00885FC2">
              <w:rPr>
                <w:b/>
                <w:bCs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color w:val="FFFFFF"/>
              </w:rPr>
            </w:pP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/>
                <w:bCs/>
              </w:rPr>
            </w:pPr>
            <w:r w:rsidRPr="00885FC2">
              <w:rPr>
                <w:b/>
                <w:bCs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1475,0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766,6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24,0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6,7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12,0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3,9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1439,0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756,0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/>
                <w:bCs/>
              </w:rPr>
            </w:pPr>
            <w:r w:rsidRPr="00885FC2">
              <w:rPr>
                <w:b/>
                <w:bCs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123,0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55,6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123,0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55,6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/>
                <w:bCs/>
              </w:rPr>
            </w:pPr>
            <w:r w:rsidRPr="00885FC2">
              <w:rPr>
                <w:b/>
                <w:bCs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3422,7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1490,9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both"/>
            </w:pPr>
            <w:r w:rsidRPr="00885FC2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34,8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24,0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both"/>
            </w:pPr>
            <w:r w:rsidRPr="00885FC2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192,1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96,1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both"/>
            </w:pPr>
            <w:r w:rsidRPr="00885FC2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1183,0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584,2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both"/>
            </w:pPr>
            <w:r w:rsidRPr="00885FC2"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2013,2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787,0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both"/>
            </w:pPr>
            <w:r w:rsidRPr="00885FC2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-0,4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-0,4</w:t>
            </w:r>
          </w:p>
        </w:tc>
      </w:tr>
      <w:tr w:rsidR="00255EF2" w:rsidRPr="00885FC2" w:rsidTr="00255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255EF2" w:rsidRPr="00885FC2" w:rsidRDefault="00255EF2" w:rsidP="00255EF2">
            <w:pPr>
              <w:jc w:val="right"/>
              <w:rPr>
                <w:b/>
                <w:bCs/>
              </w:rPr>
            </w:pPr>
            <w:r w:rsidRPr="00885FC2">
              <w:rPr>
                <w:b/>
                <w:bCs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5020,7</w:t>
            </w:r>
          </w:p>
        </w:tc>
        <w:tc>
          <w:tcPr>
            <w:tcW w:w="2037" w:type="dxa"/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2313,1</w:t>
            </w:r>
          </w:p>
        </w:tc>
      </w:tr>
      <w:tr w:rsidR="00255EF2" w:rsidRPr="00885FC2" w:rsidTr="00255EF2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ind w:firstLine="257"/>
              <w:rPr>
                <w:b/>
                <w:lang w:val="en-US"/>
              </w:rPr>
            </w:pPr>
            <w:r w:rsidRPr="00885FC2">
              <w:rPr>
                <w:b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rPr>
                <w:b/>
              </w:rPr>
            </w:pPr>
            <w:r w:rsidRPr="00885FC2">
              <w:rPr>
                <w:b/>
              </w:rPr>
              <w:t>01</w:t>
            </w:r>
            <w:r w:rsidRPr="00885FC2">
              <w:rPr>
                <w:b/>
                <w:lang w:val="en-US"/>
              </w:rPr>
              <w:t> </w:t>
            </w:r>
            <w:r w:rsidRPr="00885FC2">
              <w:rPr>
                <w:b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1927,7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1150,8</w:t>
            </w:r>
          </w:p>
        </w:tc>
      </w:tr>
      <w:tr w:rsidR="00255EF2" w:rsidRPr="00885FC2" w:rsidTr="00255EF2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r w:rsidRPr="00885FC2"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460,1</w:t>
            </w:r>
          </w:p>
        </w:tc>
      </w:tr>
      <w:tr w:rsidR="00255EF2" w:rsidRPr="00885FC2" w:rsidTr="00255EF2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547,4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269,2</w:t>
            </w:r>
          </w:p>
        </w:tc>
      </w:tr>
      <w:tr w:rsidR="00255EF2" w:rsidRPr="00885FC2" w:rsidTr="00255EF2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0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664,3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421,5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192,1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73,1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192,1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73,1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 xml:space="preserve">03 Национальная  безопасность и правоохранительная </w:t>
            </w:r>
            <w:r w:rsidRPr="00885FC2">
              <w:rPr>
                <w:b/>
              </w:rPr>
              <w:lastRenderedPageBreak/>
              <w:t>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lastRenderedPageBreak/>
              <w:t>47,0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0</w:t>
            </w:r>
          </w:p>
        </w:tc>
      </w:tr>
      <w:tr w:rsidR="00255EF2" w:rsidRPr="00885FC2" w:rsidTr="00255EF2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lastRenderedPageBreak/>
              <w:t>0310</w:t>
            </w:r>
            <w:r w:rsidRPr="00885FC2">
              <w:rPr>
                <w:lang w:val="en-US"/>
              </w:rPr>
              <w:t> </w:t>
            </w:r>
            <w:r w:rsidRPr="00885FC2"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47,0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0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>04</w:t>
            </w:r>
            <w:r w:rsidRPr="00885FC2">
              <w:rPr>
                <w:b/>
                <w:lang w:val="en-US"/>
              </w:rPr>
              <w:t> </w:t>
            </w:r>
            <w:r w:rsidRPr="00885FC2">
              <w:rPr>
                <w:b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1173,0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571,4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rPr>
                <w:bCs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0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1149,0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Cs/>
              </w:rPr>
            </w:pPr>
            <w:r w:rsidRPr="00885FC2">
              <w:rPr>
                <w:bCs/>
              </w:rPr>
              <w:t>571,4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42,6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17,3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4,7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17,6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12,5</w:t>
            </w:r>
          </w:p>
        </w:tc>
      </w:tr>
      <w:tr w:rsidR="00255EF2" w:rsidRPr="00885FC2" w:rsidTr="00255EF2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>08</w:t>
            </w:r>
            <w:r w:rsidRPr="00885FC2">
              <w:rPr>
                <w:b/>
                <w:lang w:val="en-US"/>
              </w:rPr>
              <w:t> </w:t>
            </w:r>
            <w:r w:rsidRPr="00885FC2">
              <w:rPr>
                <w:b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2380,0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1134,7</w:t>
            </w:r>
          </w:p>
        </w:tc>
      </w:tr>
      <w:tr w:rsidR="00255EF2" w:rsidRPr="00885FC2" w:rsidTr="00255EF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751,2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435,5</w:t>
            </w:r>
          </w:p>
        </w:tc>
      </w:tr>
      <w:tr w:rsidR="00255EF2" w:rsidRPr="00885FC2" w:rsidTr="00255EF2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0804</w:t>
            </w:r>
            <w:r w:rsidRPr="00885FC2">
              <w:rPr>
                <w:lang w:val="en-US"/>
              </w:rPr>
              <w:t> </w:t>
            </w:r>
            <w:r w:rsidRPr="00885FC2"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1628,4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699,2</w:t>
            </w:r>
          </w:p>
        </w:tc>
      </w:tr>
      <w:tr w:rsidR="00255EF2" w:rsidRPr="00885FC2" w:rsidTr="00255EF2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  <w:rPr>
                <w:b/>
              </w:rPr>
            </w:pPr>
            <w:r w:rsidRPr="00885FC2">
              <w:rPr>
                <w:b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24,7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12,3</w:t>
            </w:r>
          </w:p>
        </w:tc>
      </w:tr>
      <w:tr w:rsidR="00255EF2" w:rsidRPr="00885FC2" w:rsidTr="00255EF2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jc w:val="both"/>
            </w:pPr>
            <w:r w:rsidRPr="00885FC2"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24,7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12,3</w:t>
            </w:r>
          </w:p>
        </w:tc>
      </w:tr>
      <w:tr w:rsidR="00255EF2" w:rsidRPr="00885FC2" w:rsidTr="00255EF2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5EF2" w:rsidRPr="00885FC2" w:rsidRDefault="00255EF2" w:rsidP="00255EF2">
            <w:pPr>
              <w:jc w:val="both"/>
            </w:pPr>
            <w:r w:rsidRPr="00885FC2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5,0</w:t>
            </w:r>
          </w:p>
        </w:tc>
      </w:tr>
      <w:tr w:rsidR="00255EF2" w:rsidRPr="00885FC2" w:rsidTr="00255EF2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5EF2" w:rsidRPr="00885FC2" w:rsidRDefault="00255EF2" w:rsidP="00255EF2">
            <w:pPr>
              <w:jc w:val="both"/>
            </w:pPr>
            <w:r w:rsidRPr="00885FC2"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5,0</w:t>
            </w:r>
          </w:p>
        </w:tc>
      </w:tr>
      <w:tr w:rsidR="00255EF2" w:rsidRPr="00885FC2" w:rsidTr="00255EF2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right"/>
              <w:rPr>
                <w:b/>
              </w:rPr>
            </w:pPr>
            <w:r w:rsidRPr="00885FC2">
              <w:rPr>
                <w:b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5792,1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  <w:bCs/>
              </w:rPr>
            </w:pPr>
            <w:r w:rsidRPr="00885FC2">
              <w:rPr>
                <w:b/>
                <w:bCs/>
              </w:rPr>
              <w:t>2964,6</w:t>
            </w:r>
          </w:p>
        </w:tc>
      </w:tr>
      <w:tr w:rsidR="00255EF2" w:rsidRPr="00885FC2" w:rsidTr="00255EF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ind w:firstLine="257"/>
              <w:jc w:val="both"/>
              <w:rPr>
                <w:b/>
              </w:rPr>
            </w:pPr>
            <w:r w:rsidRPr="00885FC2">
              <w:rPr>
                <w:b/>
              </w:rPr>
              <w:t>Источники финансирования дефицита бюджета муниципального образования Зыряновский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-771,4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  <w:rPr>
                <w:b/>
              </w:rPr>
            </w:pPr>
            <w:r w:rsidRPr="00885FC2">
              <w:rPr>
                <w:b/>
              </w:rPr>
              <w:t>-651,5</w:t>
            </w:r>
          </w:p>
        </w:tc>
      </w:tr>
      <w:tr w:rsidR="00255EF2" w:rsidRPr="00885FC2" w:rsidTr="00255EF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ind w:firstLine="257"/>
              <w:jc w:val="both"/>
            </w:pPr>
            <w:r w:rsidRPr="00885FC2"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</w:p>
        </w:tc>
      </w:tr>
      <w:tr w:rsidR="00255EF2" w:rsidRPr="00885FC2" w:rsidTr="00255EF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EF2" w:rsidRPr="00885FC2" w:rsidRDefault="00255EF2" w:rsidP="00255EF2">
            <w:pPr>
              <w:ind w:firstLine="257"/>
              <w:jc w:val="both"/>
            </w:pPr>
            <w:r w:rsidRPr="00885FC2"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-771,4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EF2" w:rsidRPr="00885FC2" w:rsidRDefault="00255EF2" w:rsidP="00255EF2">
            <w:pPr>
              <w:jc w:val="center"/>
            </w:pPr>
            <w:r w:rsidRPr="00885FC2">
              <w:t>-651,5</w:t>
            </w:r>
          </w:p>
        </w:tc>
      </w:tr>
    </w:tbl>
    <w:p w:rsidR="00885FC2" w:rsidRPr="00885FC2" w:rsidRDefault="00885FC2" w:rsidP="00885FC2">
      <w:pPr>
        <w:jc w:val="right"/>
      </w:pPr>
      <w:r w:rsidRPr="00885FC2">
        <w:t xml:space="preserve">               Глава сельсовета                          И.Г. Старцев</w:t>
      </w:r>
      <w:r w:rsidRPr="00885FC2">
        <w:rPr>
          <w:spacing w:val="-6"/>
        </w:rPr>
        <w:t xml:space="preserve">    </w:t>
      </w:r>
    </w:p>
    <w:p w:rsidR="00255EF2" w:rsidRPr="00885FC2" w:rsidRDefault="00255EF2" w:rsidP="00255EF2">
      <w:pPr>
        <w:jc w:val="center"/>
        <w:rPr>
          <w:b/>
        </w:rPr>
      </w:pPr>
      <w:r w:rsidRPr="00885FC2">
        <w:rPr>
          <w:b/>
        </w:rPr>
        <w:t>АДМИНИСТРАЦИЯ ЗЫРЯНОВСКОГО СЕЛЬСОВЕТА</w:t>
      </w:r>
    </w:p>
    <w:p w:rsidR="00255EF2" w:rsidRPr="00885FC2" w:rsidRDefault="00255EF2" w:rsidP="00255EF2">
      <w:pPr>
        <w:jc w:val="center"/>
        <w:rPr>
          <w:b/>
        </w:rPr>
      </w:pPr>
      <w:r w:rsidRPr="00885FC2">
        <w:rPr>
          <w:b/>
        </w:rPr>
        <w:t>ЗАРИНСКОГО РАЙОНА АЛТАЙСКОГО КРАЯ</w:t>
      </w:r>
    </w:p>
    <w:p w:rsidR="00255EF2" w:rsidRPr="00885FC2" w:rsidRDefault="00255EF2" w:rsidP="00255EF2">
      <w:pPr>
        <w:jc w:val="center"/>
        <w:rPr>
          <w:b/>
        </w:rPr>
      </w:pPr>
      <w:r w:rsidRPr="00885FC2">
        <w:rPr>
          <w:b/>
        </w:rPr>
        <w:t>ПОСТАНОВЛЕНИЕ</w:t>
      </w:r>
    </w:p>
    <w:p w:rsidR="00255EF2" w:rsidRPr="00885FC2" w:rsidRDefault="00255EF2" w:rsidP="00255EF2">
      <w:r w:rsidRPr="00885FC2">
        <w:t>20.07.2026</w:t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  <w:t xml:space="preserve">                      № 11</w:t>
      </w:r>
      <w:r w:rsidRPr="00885FC2">
        <w:tab/>
      </w:r>
      <w:r w:rsidRPr="00885FC2">
        <w:tab/>
      </w:r>
      <w:r w:rsidRPr="00885FC2">
        <w:tab/>
      </w:r>
      <w:r w:rsidRPr="00885FC2">
        <w:tab/>
        <w:t xml:space="preserve">                  с. Зыряновка</w:t>
      </w:r>
    </w:p>
    <w:p w:rsidR="00255EF2" w:rsidRPr="00885FC2" w:rsidRDefault="00255EF2" w:rsidP="00255EF2">
      <w:pPr>
        <w:jc w:val="center"/>
      </w:pPr>
      <w:r w:rsidRPr="00885FC2">
        <w:t>«О внесении изменений в Положение о порядке рассмотрения обращений граждан в администрации Зыряновского сельсовета Заринского района Алтайского края», утвержденное постановлением администрации Зыр</w:t>
      </w:r>
      <w:r w:rsidR="00885FC2">
        <w:t>яновского сельсовета Заринского</w:t>
      </w:r>
      <w:r w:rsidRPr="00885FC2">
        <w:t>района Алтайского края от 28.05.2025 №12</w:t>
      </w:r>
    </w:p>
    <w:p w:rsidR="00255EF2" w:rsidRPr="00885FC2" w:rsidRDefault="00255EF2" w:rsidP="00255EF2">
      <w:pPr>
        <w:ind w:firstLine="851"/>
        <w:jc w:val="both"/>
      </w:pPr>
      <w:bookmarkStart w:id="4" w:name="_Hlk150424045"/>
      <w:r w:rsidRPr="00885FC2">
        <w:t>В соответствии с законом Алтайского края от 22.12.2025 №109-ЗС «О внесении изменений в ст. 11 и 15 закона Алтайского края от 29.12.2006 № 152-ЗС «О рассмотрении обращений граждан Российской Федерации на территории Алтайского края»</w:t>
      </w:r>
    </w:p>
    <w:p w:rsidR="00255EF2" w:rsidRPr="00885FC2" w:rsidRDefault="00255EF2" w:rsidP="00255EF2">
      <w:pPr>
        <w:ind w:firstLine="708"/>
        <w:jc w:val="both"/>
      </w:pPr>
      <w:r w:rsidRPr="00885FC2">
        <w:t>ПОСТАНОВЛЯЮ:</w:t>
      </w:r>
    </w:p>
    <w:p w:rsidR="00255EF2" w:rsidRPr="00885FC2" w:rsidRDefault="00255EF2" w:rsidP="00255EF2">
      <w:pPr>
        <w:ind w:firstLine="708"/>
        <w:jc w:val="both"/>
      </w:pPr>
      <w:r w:rsidRPr="00885FC2">
        <w:rPr>
          <w:bCs/>
        </w:rPr>
        <w:t>1. Внести изменения в</w:t>
      </w:r>
      <w:r w:rsidRPr="00885FC2">
        <w:t xml:space="preserve"> постановление администрации Зыряновского сельсовета Заринского района Алтайского края утвержденное от 28.05.2025 №12 «О внесении изменений в Положение о порядке рассмотрения обращений граждан в администрации Зыряновского сельсовета Заринского района Алтайского края»</w:t>
      </w:r>
    </w:p>
    <w:p w:rsidR="00255EF2" w:rsidRPr="00885FC2" w:rsidRDefault="00255EF2" w:rsidP="00255EF2">
      <w:pPr>
        <w:ind w:firstLine="708"/>
        <w:jc w:val="both"/>
        <w:rPr>
          <w:color w:val="000000"/>
        </w:rPr>
      </w:pPr>
      <w:r w:rsidRPr="00885FC2">
        <w:rPr>
          <w:bCs/>
        </w:rPr>
        <w:lastRenderedPageBreak/>
        <w:t>-  главу 10</w:t>
      </w:r>
      <w:r w:rsidRPr="00885FC2">
        <w:rPr>
          <w:b/>
          <w:color w:val="000000"/>
        </w:rPr>
        <w:t xml:space="preserve"> </w:t>
      </w:r>
      <w:r w:rsidRPr="00885FC2">
        <w:rPr>
          <w:color w:val="000000"/>
        </w:rPr>
        <w:t>изложить в следующей редакции;</w:t>
      </w:r>
    </w:p>
    <w:p w:rsidR="00255EF2" w:rsidRPr="00885FC2" w:rsidRDefault="00255EF2" w:rsidP="00255EF2">
      <w:pPr>
        <w:widowControl w:val="0"/>
        <w:shd w:val="clear" w:color="auto" w:fill="FFFFFF"/>
        <w:ind w:left="709" w:hanging="851"/>
        <w:jc w:val="both"/>
        <w:rPr>
          <w:bCs/>
          <w:color w:val="000000"/>
        </w:rPr>
      </w:pPr>
      <w:r w:rsidRPr="00885FC2">
        <w:rPr>
          <w:color w:val="000000"/>
        </w:rPr>
        <w:t xml:space="preserve">    </w:t>
      </w:r>
      <w:r w:rsidRPr="00885FC2">
        <w:rPr>
          <w:color w:val="000000"/>
        </w:rPr>
        <w:tab/>
        <w:t xml:space="preserve">Письменное обращение, поступившее в администрацию сельсовета или </w:t>
      </w:r>
    </w:p>
    <w:p w:rsidR="00255EF2" w:rsidRPr="00885FC2" w:rsidRDefault="00255EF2" w:rsidP="00255EF2">
      <w:pPr>
        <w:widowControl w:val="0"/>
        <w:shd w:val="clear" w:color="auto" w:fill="FFFFFF"/>
        <w:jc w:val="both"/>
        <w:rPr>
          <w:color w:val="000000"/>
        </w:rPr>
      </w:pPr>
      <w:r w:rsidRPr="00885FC2">
        <w:rPr>
          <w:color w:val="000000"/>
        </w:rPr>
        <w:t xml:space="preserve"> должностному лицу в соответствии с его компетенцией, рассматривается в течение 30 дней со дня регистрации письменного обращения, за исключением случаев, предусмотренных законодательством Российской Федерации и законодательством Алтайского края. </w:t>
      </w:r>
    </w:p>
    <w:p w:rsidR="00255EF2" w:rsidRPr="00885FC2" w:rsidRDefault="00255EF2" w:rsidP="00255EF2">
      <w:pPr>
        <w:widowControl w:val="0"/>
        <w:shd w:val="clear" w:color="auto" w:fill="FFFFFF"/>
        <w:ind w:firstLine="709"/>
        <w:jc w:val="both"/>
        <w:rPr>
          <w:color w:val="000000"/>
        </w:rPr>
      </w:pPr>
      <w:r w:rsidRPr="00885FC2">
        <w:rPr>
          <w:color w:val="000000"/>
        </w:rPr>
        <w:t>Письменное обращение, поступившее в администрацию сельсовета  и (или)</w:t>
      </w:r>
    </w:p>
    <w:p w:rsidR="00255EF2" w:rsidRPr="00885FC2" w:rsidRDefault="00255EF2" w:rsidP="00255EF2">
      <w:pPr>
        <w:widowControl w:val="0"/>
        <w:shd w:val="clear" w:color="auto" w:fill="FFFFFF"/>
        <w:jc w:val="both"/>
        <w:rPr>
          <w:color w:val="000000"/>
        </w:rPr>
      </w:pPr>
      <w:r w:rsidRPr="00885FC2">
        <w:rPr>
          <w:color w:val="000000"/>
        </w:rPr>
        <w:t>должостному лицу, содержащее просьбу о восстановлении нарушенных прав,</w:t>
      </w:r>
    </w:p>
    <w:p w:rsidR="00255EF2" w:rsidRPr="00885FC2" w:rsidRDefault="00255EF2" w:rsidP="00255EF2">
      <w:pPr>
        <w:widowControl w:val="0"/>
        <w:shd w:val="clear" w:color="auto" w:fill="FFFFFF"/>
        <w:jc w:val="both"/>
        <w:rPr>
          <w:color w:val="000000"/>
        </w:rPr>
      </w:pPr>
      <w:r w:rsidRPr="00885FC2">
        <w:rPr>
          <w:color w:val="000000"/>
        </w:rPr>
        <w:t>свобод или законных интересов ветеранов боевых действий, указанных в пункте 1 статьи 3 Федерального закона </w:t>
      </w:r>
      <w:hyperlink r:id="rId8" w:tgtFrame="_blank" w:history="1">
        <w:r w:rsidRPr="00885FC2">
          <w:rPr>
            <w:color w:val="000000"/>
          </w:rPr>
          <w:t>от 12.01.1995 г. № 5 ФЗ</w:t>
        </w:r>
      </w:hyperlink>
      <w:r w:rsidRPr="00885FC2">
        <w:rPr>
          <w:color w:val="000000"/>
        </w:rPr>
        <w:t> «О ветеранах» и (или) членов их семей (супруги (супруга), детей, родителей), рассматривается в течение 15 дней со дня регистрации письменного обращения.</w:t>
      </w:r>
    </w:p>
    <w:p w:rsidR="00255EF2" w:rsidRPr="00885FC2" w:rsidRDefault="00255EF2" w:rsidP="00255EF2">
      <w:pPr>
        <w:ind w:firstLine="708"/>
        <w:jc w:val="both"/>
      </w:pPr>
      <w:r w:rsidRPr="00885FC2">
        <w:rPr>
          <w:bCs/>
        </w:rPr>
        <w:t xml:space="preserve">2. </w:t>
      </w:r>
      <w:r w:rsidRPr="00885FC2">
        <w:t>Контроль за исполнением настоящего постановления оставляю за собой.</w:t>
      </w:r>
    </w:p>
    <w:p w:rsidR="00255EF2" w:rsidRPr="00885FC2" w:rsidRDefault="00255EF2" w:rsidP="00255EF2">
      <w:pPr>
        <w:ind w:firstLine="708"/>
        <w:jc w:val="both"/>
      </w:pPr>
      <w:r w:rsidRPr="00885FC2">
        <w:t>3. Настоящее постановление опубликовать в соответствии с Уставом муниципального образования сельское поселение Зыряновский сельсовет Заринского района Алтайского края.</w:t>
      </w:r>
    </w:p>
    <w:p w:rsidR="00255EF2" w:rsidRPr="00885FC2" w:rsidRDefault="00255EF2" w:rsidP="00885FC2">
      <w:pPr>
        <w:jc w:val="right"/>
      </w:pPr>
      <w:r w:rsidRPr="00885FC2">
        <w:t xml:space="preserve">               Глава сельсовета                    И.Г. Старцев</w:t>
      </w:r>
      <w:r w:rsidRPr="00885FC2">
        <w:rPr>
          <w:spacing w:val="-6"/>
        </w:rPr>
        <w:t xml:space="preserve">    </w:t>
      </w:r>
      <w:bookmarkEnd w:id="4"/>
    </w:p>
    <w:p w:rsidR="00255EF2" w:rsidRPr="00683879" w:rsidRDefault="00255EF2" w:rsidP="00255EF2">
      <w:pPr>
        <w:jc w:val="center"/>
        <w:rPr>
          <w:b/>
        </w:rPr>
      </w:pPr>
      <w:bookmarkStart w:id="5" w:name="_GoBack"/>
      <w:r w:rsidRPr="00683879">
        <w:rPr>
          <w:b/>
        </w:rPr>
        <w:t>АДМИНИСТРАЦИЯ ЗЫРЯНОВСКОГО СЕЛЬСОВЕТА</w:t>
      </w:r>
    </w:p>
    <w:p w:rsidR="00255EF2" w:rsidRPr="00683879" w:rsidRDefault="00255EF2" w:rsidP="00255EF2">
      <w:pPr>
        <w:jc w:val="center"/>
        <w:rPr>
          <w:b/>
        </w:rPr>
      </w:pPr>
      <w:r w:rsidRPr="00683879">
        <w:rPr>
          <w:b/>
        </w:rPr>
        <w:t>ЗАРИНСКОГО РАЙОНА АЛТАЙСКОГО КРАЯ</w:t>
      </w:r>
    </w:p>
    <w:p w:rsidR="00255EF2" w:rsidRPr="00683879" w:rsidRDefault="00255EF2" w:rsidP="00255EF2">
      <w:pPr>
        <w:jc w:val="center"/>
        <w:rPr>
          <w:b/>
        </w:rPr>
      </w:pPr>
      <w:r w:rsidRPr="00683879">
        <w:rPr>
          <w:b/>
        </w:rPr>
        <w:t>ПОСТАНОВЛЕНИЕ</w:t>
      </w:r>
    </w:p>
    <w:p w:rsidR="00255EF2" w:rsidRPr="00683879" w:rsidRDefault="00255EF2" w:rsidP="00255EF2">
      <w:r w:rsidRPr="00683879">
        <w:t>22.07.2026</w:t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</w:r>
      <w:r w:rsidRPr="00683879">
        <w:tab/>
        <w:t xml:space="preserve">                № 12</w:t>
      </w:r>
      <w:r w:rsidRPr="00683879">
        <w:tab/>
      </w:r>
      <w:r w:rsidRPr="00683879">
        <w:tab/>
      </w:r>
      <w:r w:rsidRPr="00683879">
        <w:tab/>
      </w:r>
      <w:r w:rsidRPr="00683879">
        <w:tab/>
        <w:t xml:space="preserve">                  с. Зыряновка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683879" w:rsidRPr="00683879" w:rsidTr="007460E5">
        <w:trPr>
          <w:trHeight w:val="329"/>
        </w:trPr>
        <w:tc>
          <w:tcPr>
            <w:tcW w:w="5353" w:type="dxa"/>
            <w:hideMark/>
          </w:tcPr>
          <w:p w:rsidR="00683879" w:rsidRPr="00683879" w:rsidRDefault="00683879" w:rsidP="007460E5">
            <w:pPr>
              <w:jc w:val="both"/>
            </w:pPr>
            <w:r w:rsidRPr="00683879">
              <w:t>О признании утратившим силу постановления администрации Зыряновского сельсовета от 09.04.2020 № 6 «Об утверждении перечня должностей муниципальной службы в администрации Зыряновского сельсовета,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    </w:r>
          </w:p>
        </w:tc>
      </w:tr>
      <w:tr w:rsidR="00683879" w:rsidRPr="00683879" w:rsidTr="007460E5">
        <w:trPr>
          <w:trHeight w:val="329"/>
        </w:trPr>
        <w:tc>
          <w:tcPr>
            <w:tcW w:w="5353" w:type="dxa"/>
            <w:hideMark/>
          </w:tcPr>
          <w:p w:rsidR="00683879" w:rsidRPr="00683879" w:rsidRDefault="00683879" w:rsidP="007460E5">
            <w:pPr>
              <w:jc w:val="both"/>
            </w:pPr>
            <w:r w:rsidRPr="00683879">
              <w:t xml:space="preserve"> </w:t>
            </w:r>
          </w:p>
        </w:tc>
      </w:tr>
    </w:tbl>
    <w:p w:rsidR="00683879" w:rsidRPr="00683879" w:rsidRDefault="00683879" w:rsidP="00683879">
      <w:pPr>
        <w:jc w:val="both"/>
      </w:pPr>
      <w:r w:rsidRPr="00683879">
        <w:tab/>
      </w:r>
      <w:r w:rsidRPr="00683879">
        <w:rPr>
          <w:color w:val="000000"/>
        </w:rPr>
        <w:t>В соответствии с Федеральным законом от 28.12.2025 года № 505-ФЗ «О внесении изменений в отдельные законодательные акты Российской Федерации», Законом Алтайского края от 04.03.2026 №112-ЗС «О внесении изменений в отдельные законы Алтайского края»</w:t>
      </w:r>
    </w:p>
    <w:p w:rsidR="00683879" w:rsidRPr="00683879" w:rsidRDefault="00683879" w:rsidP="00683879">
      <w:pPr>
        <w:jc w:val="center"/>
      </w:pPr>
      <w:r w:rsidRPr="00683879">
        <w:t>П О С Т А Н О В Л Я Ю:</w:t>
      </w:r>
    </w:p>
    <w:p w:rsidR="00683879" w:rsidRPr="00683879" w:rsidRDefault="00683879" w:rsidP="00683879">
      <w:pPr>
        <w:ind w:firstLine="708"/>
        <w:jc w:val="both"/>
        <w:rPr>
          <w:bCs/>
        </w:rPr>
      </w:pPr>
      <w:r w:rsidRPr="00683879">
        <w:t>1.Признать утратившим силу постановление администрации Зыряновского сельсовета от 09.04.2020 № 6 «Об утверждении перечня должностей муниципальной службы в администрации Зыряновского сельсовета,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Pr="00683879">
        <w:rPr>
          <w:bCs/>
        </w:rPr>
        <w:t>.</w:t>
      </w:r>
    </w:p>
    <w:p w:rsidR="00683879" w:rsidRPr="00683879" w:rsidRDefault="00683879" w:rsidP="00683879">
      <w:pPr>
        <w:ind w:firstLine="708"/>
        <w:jc w:val="both"/>
      </w:pPr>
      <w:r w:rsidRPr="00683879">
        <w:rPr>
          <w:bCs/>
        </w:rPr>
        <w:t>2. Настоящее постановление обнародовать в соответствии с Уставом муниципального образования Зыряновский сельсовет Заринского района Алтайского края.</w:t>
      </w:r>
    </w:p>
    <w:p w:rsidR="00683879" w:rsidRPr="00683879" w:rsidRDefault="00683879" w:rsidP="00683879">
      <w:pPr>
        <w:ind w:firstLine="708"/>
        <w:jc w:val="both"/>
      </w:pPr>
      <w:r w:rsidRPr="00683879">
        <w:t>3. Контроль за исполнением настоящего постановления оставляю за собой.</w:t>
      </w:r>
    </w:p>
    <w:bookmarkEnd w:id="5"/>
    <w:p w:rsidR="00CB2D98" w:rsidRPr="00885FC2" w:rsidRDefault="00CB2D98" w:rsidP="00683879">
      <w:pPr>
        <w:jc w:val="right"/>
      </w:pPr>
      <w:r w:rsidRPr="00885FC2">
        <w:t>Глава сельсовета           И.Г.Старцев</w:t>
      </w:r>
    </w:p>
    <w:p w:rsidR="00255EF2" w:rsidRPr="00885FC2" w:rsidRDefault="00255EF2" w:rsidP="00255EF2">
      <w:pPr>
        <w:jc w:val="center"/>
        <w:rPr>
          <w:b/>
        </w:rPr>
      </w:pPr>
      <w:r w:rsidRPr="00885FC2">
        <w:rPr>
          <w:b/>
        </w:rPr>
        <w:lastRenderedPageBreak/>
        <w:t>СОБРАНИЕ  ДЕПУТАТОВ  ЗЫРЯНОВСКОГО   СЕЛЬСОВЕТА</w:t>
      </w:r>
    </w:p>
    <w:p w:rsidR="00255EF2" w:rsidRPr="00885FC2" w:rsidRDefault="00255EF2" w:rsidP="00255EF2">
      <w:pPr>
        <w:jc w:val="center"/>
        <w:rPr>
          <w:b/>
        </w:rPr>
      </w:pPr>
      <w:r w:rsidRPr="00885FC2">
        <w:rPr>
          <w:b/>
        </w:rPr>
        <w:t>ЗАРИНСКОГО   РАЙОНА   АЛТАЙСКОГО  КРАЯ</w:t>
      </w:r>
    </w:p>
    <w:p w:rsidR="00255EF2" w:rsidRPr="00885FC2" w:rsidRDefault="00255EF2" w:rsidP="00255EF2">
      <w:pPr>
        <w:keepNext/>
        <w:tabs>
          <w:tab w:val="center" w:pos="4677"/>
          <w:tab w:val="left" w:pos="7907"/>
        </w:tabs>
        <w:jc w:val="both"/>
        <w:outlineLvl w:val="0"/>
      </w:pPr>
      <w:r w:rsidRPr="00885FC2">
        <w:tab/>
        <w:t xml:space="preserve">   Р Е Ш Е Н И Е </w:t>
      </w:r>
    </w:p>
    <w:p w:rsidR="00255EF2" w:rsidRPr="00885FC2" w:rsidRDefault="00255EF2" w:rsidP="00255EF2">
      <w:pPr>
        <w:jc w:val="both"/>
      </w:pPr>
      <w:r w:rsidRPr="00885FC2">
        <w:t>31.07.2026</w:t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  <w:t xml:space="preserve">  № 16</w:t>
      </w:r>
    </w:p>
    <w:p w:rsidR="00255EF2" w:rsidRPr="00885FC2" w:rsidRDefault="00255EF2" w:rsidP="00255EF2">
      <w:pPr>
        <w:jc w:val="center"/>
      </w:pPr>
      <w:r w:rsidRPr="00885FC2">
        <w:t>с. Зыряновка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55EF2" w:rsidRPr="00885FC2" w:rsidTr="00255EF2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5EF2" w:rsidRPr="00885FC2" w:rsidRDefault="00255EF2" w:rsidP="00255EF2">
            <w:pPr>
              <w:jc w:val="both"/>
              <w:rPr>
                <w:bCs/>
              </w:rPr>
            </w:pPr>
            <w:r w:rsidRPr="00885FC2">
              <w:t xml:space="preserve">                         </w:t>
            </w:r>
            <w:r w:rsidRPr="00885FC2">
              <w:br/>
            </w:r>
            <w:r w:rsidRPr="00885FC2">
              <w:rPr>
                <w:bCs/>
              </w:rPr>
              <w:t>Об отмене решения Собрания депутатов Зыряновского сельсовета от 11.10.2017 № 22 «</w:t>
            </w:r>
            <w:r w:rsidRPr="00885FC2">
              <w:t>Об утверждении Порядка</w:t>
            </w:r>
            <w:r w:rsidRPr="00885FC2">
              <w:rPr>
                <w:b/>
              </w:rPr>
              <w:t xml:space="preserve"> </w:t>
            </w:r>
            <w:r w:rsidRPr="00885FC2">
              <w:rPr>
                <w:bCs/>
              </w:rPr>
      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Зыряновский сельсовет Заринского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 </w:t>
            </w:r>
            <w:r w:rsidRPr="00885FC2">
              <w:t>»</w:t>
            </w:r>
          </w:p>
        </w:tc>
      </w:tr>
    </w:tbl>
    <w:p w:rsidR="00255EF2" w:rsidRPr="00885FC2" w:rsidRDefault="00255EF2" w:rsidP="00885FC2">
      <w:pPr>
        <w:autoSpaceDE w:val="0"/>
        <w:autoSpaceDN w:val="0"/>
        <w:adjustRightInd w:val="0"/>
        <w:ind w:firstLine="567"/>
        <w:jc w:val="both"/>
      </w:pPr>
      <w:r w:rsidRPr="00885FC2">
        <w:t xml:space="preserve">В соответствии с Федеральным законом от 28.12.2025 № 505-ФЗ «О внесении изменений в отдельные законодательные акты Российской Федерации», на основании информации в порядке ст.9 ФЗ «О прокуратуре» Межрайонной прокуратуры от 20.07.2026,  в соответствии с </w:t>
      </w:r>
      <w:hyperlink r:id="rId9" w:tgtFrame="Logical" w:history="1">
        <w:r w:rsidRPr="00885FC2">
          <w:t>Уставом</w:t>
        </w:r>
      </w:hyperlink>
      <w:r w:rsidRPr="00885FC2">
        <w:t xml:space="preserve"> муниципального образования Зыряновский сельсовет Заринского района Алтайского края Собрание депутатов Зыряновского сельсовета РЕШИЛО:</w:t>
      </w:r>
    </w:p>
    <w:p w:rsidR="00255EF2" w:rsidRPr="00885FC2" w:rsidRDefault="00255EF2" w:rsidP="00255EF2">
      <w:pPr>
        <w:jc w:val="both"/>
        <w:rPr>
          <w:bCs/>
        </w:rPr>
      </w:pPr>
      <w:r w:rsidRPr="00885FC2">
        <w:t>1. Решение Собрания депутатов Зыряновского сельсовета Заринского района Алтайского края 11.10.2017 № 22 «Об утверждении Порядка</w:t>
      </w:r>
      <w:r w:rsidRPr="00885FC2">
        <w:rPr>
          <w:b/>
        </w:rPr>
        <w:t xml:space="preserve"> </w:t>
      </w:r>
      <w:r w:rsidRPr="00885FC2">
        <w:rPr>
          <w:bCs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Зыряновский сельсовет Заринского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 - отменить. </w:t>
      </w:r>
    </w:p>
    <w:p w:rsidR="00255EF2" w:rsidRPr="00885FC2" w:rsidRDefault="00255EF2" w:rsidP="00255EF2">
      <w:pPr>
        <w:jc w:val="both"/>
      </w:pPr>
      <w:r w:rsidRPr="00885FC2">
        <w:rPr>
          <w:bCs/>
        </w:rPr>
        <w:t>2.</w:t>
      </w:r>
      <w:r w:rsidRPr="00885FC2">
        <w:t xml:space="preserve"> Решение Собрания депутатов Зыряновского сельсовета Заринского района Алтайского края 08.05.2020 № 4 «О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опубликования», утвержденный решением Собрания депутатов Зыряновского сельсовета от 11.10.2017 № 22» - отменить</w:t>
      </w:r>
    </w:p>
    <w:p w:rsidR="00255EF2" w:rsidRPr="00885FC2" w:rsidRDefault="00255EF2" w:rsidP="00255EF2">
      <w:pPr>
        <w:jc w:val="both"/>
      </w:pPr>
      <w:r w:rsidRPr="00885FC2">
        <w:t>3. Решение Собрания депутатов Зыряновского сельсовета Заринского района Алтайского края 19.03.2021 № 36 «О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опубликования», утвержденный решением Собрания депутатов Зыряновского сельсовета от 11.10.2017 № 22» - отменить.</w:t>
      </w:r>
    </w:p>
    <w:p w:rsidR="00255EF2" w:rsidRPr="00885FC2" w:rsidRDefault="00255EF2" w:rsidP="00255EF2">
      <w:pPr>
        <w:jc w:val="both"/>
      </w:pPr>
      <w:r w:rsidRPr="00885FC2">
        <w:lastRenderedPageBreak/>
        <w:t>4. Решение Собрания депутатов Зыряновского сельсовета Заринского района Алтайского края 30.11.2023 № 56 «О внесении изменений в 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Зыряновского сельсовет Заринского района Алтайского края и должности муниципальной службы на непостоянной основе,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опубликования, утвержденный решением Собрания депутатов Зыряновского сельсовета от 11.10.2017 № 22» - отменить.</w:t>
      </w:r>
    </w:p>
    <w:p w:rsidR="00255EF2" w:rsidRPr="00885FC2" w:rsidRDefault="00255EF2" w:rsidP="00255EF2">
      <w:r w:rsidRPr="00885FC2">
        <w:t>5. Решение Собрания депутатов Зыряновского сельсовета Заринского района Алтайского края 03.11.2015 № 32 </w:t>
      </w:r>
      <w:r w:rsidRPr="00885FC2">
        <w:rPr>
          <w:bCs/>
          <w:color w:val="000000"/>
        </w:rPr>
        <w:t>Об утверждении Порядка предоставления лицом, замещающим муниципальную должность на постоянной основе, должность муниципальной службы, сведений о своих расходах, а также о расходах своих супруги (супруга) и несовершеннолетних детей и осуществления контроля за соответствием расходов указанного лица, расходов его супруги (супруга) и несовершеннолетних детей их доходам</w:t>
      </w:r>
    </w:p>
    <w:p w:rsidR="00255EF2" w:rsidRPr="00885FC2" w:rsidRDefault="00255EF2" w:rsidP="00255EF2">
      <w:pPr>
        <w:jc w:val="both"/>
      </w:pPr>
      <w:r w:rsidRPr="00885FC2">
        <w:t xml:space="preserve">6.Опубликовать настоящее решение в установленном законом порядке. </w:t>
      </w:r>
    </w:p>
    <w:p w:rsidR="00255EF2" w:rsidRPr="00885FC2" w:rsidRDefault="00255EF2" w:rsidP="00255EF2">
      <w:pPr>
        <w:jc w:val="both"/>
        <w:rPr>
          <w:lang w:eastAsia="x-none"/>
        </w:rPr>
      </w:pPr>
      <w:r w:rsidRPr="00885FC2">
        <w:t xml:space="preserve">7. Контроль исполнения настоящего решения возложить на постоянную комиссию Собрания депутатов по </w:t>
      </w:r>
      <w:r w:rsidRPr="00885FC2">
        <w:rPr>
          <w:lang w:eastAsia="x-none"/>
        </w:rPr>
        <w:t>бюджету, налоговой, социальной политике и вопросам законности и правопорядка.</w:t>
      </w:r>
    </w:p>
    <w:p w:rsidR="00FD2ED9" w:rsidRPr="00885FC2" w:rsidRDefault="00FD2ED9" w:rsidP="00FD2ED9">
      <w:pPr>
        <w:jc w:val="right"/>
      </w:pPr>
      <w:r w:rsidRPr="00885FC2">
        <w:t>Глава сельсовета           И.Г.Старцев</w:t>
      </w:r>
    </w:p>
    <w:p w:rsidR="00885FC2" w:rsidRPr="00885FC2" w:rsidRDefault="00885FC2" w:rsidP="00885FC2">
      <w:pPr>
        <w:jc w:val="center"/>
        <w:rPr>
          <w:b/>
        </w:rPr>
      </w:pPr>
      <w:r w:rsidRPr="00885FC2">
        <w:rPr>
          <w:b/>
        </w:rPr>
        <w:t>СОБРАНИЕ  ДЕПУТАТОВ  ЗЫРЯНОВСКОГО   СЕЛЬСОВЕТА</w:t>
      </w:r>
    </w:p>
    <w:p w:rsidR="00885FC2" w:rsidRPr="00885FC2" w:rsidRDefault="00885FC2" w:rsidP="00885FC2">
      <w:pPr>
        <w:jc w:val="center"/>
        <w:rPr>
          <w:b/>
        </w:rPr>
      </w:pPr>
      <w:r w:rsidRPr="00885FC2">
        <w:rPr>
          <w:b/>
        </w:rPr>
        <w:t>ЗАРИНСКОГО   РАЙОНА   АЛТАЙСКОГО  КРАЯ</w:t>
      </w:r>
    </w:p>
    <w:p w:rsidR="00885FC2" w:rsidRPr="00885FC2" w:rsidRDefault="00885FC2" w:rsidP="00885FC2">
      <w:pPr>
        <w:keepNext/>
        <w:tabs>
          <w:tab w:val="center" w:pos="4677"/>
          <w:tab w:val="left" w:pos="7907"/>
        </w:tabs>
        <w:jc w:val="both"/>
        <w:outlineLvl w:val="0"/>
      </w:pPr>
      <w:r w:rsidRPr="00885FC2">
        <w:tab/>
        <w:t xml:space="preserve">   Р Е Ш Е Н И Е </w:t>
      </w:r>
    </w:p>
    <w:p w:rsidR="00885FC2" w:rsidRPr="00885FC2" w:rsidRDefault="00885FC2" w:rsidP="00885FC2">
      <w:pPr>
        <w:jc w:val="both"/>
      </w:pPr>
      <w:r w:rsidRPr="00885FC2">
        <w:t>31.07.2026</w:t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  <w:t xml:space="preserve">  № 17</w:t>
      </w:r>
    </w:p>
    <w:p w:rsidR="00885FC2" w:rsidRPr="00885FC2" w:rsidRDefault="00885FC2" w:rsidP="00885FC2">
      <w:pPr>
        <w:jc w:val="center"/>
      </w:pPr>
      <w:r w:rsidRPr="00885FC2">
        <w:t>с. Зыряновка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885FC2" w:rsidRPr="00885FC2" w:rsidTr="006D0037">
        <w:tc>
          <w:tcPr>
            <w:tcW w:w="4928" w:type="dxa"/>
          </w:tcPr>
          <w:p w:rsidR="00885FC2" w:rsidRPr="00885FC2" w:rsidRDefault="00885FC2" w:rsidP="00885FC2">
            <w:pPr>
              <w:shd w:val="clear" w:color="auto" w:fill="FFFFFF"/>
              <w:jc w:val="both"/>
            </w:pPr>
            <w:r w:rsidRPr="00885FC2">
              <w:t>Об утверждении Положения о старосте сельского населенного пункта муниципального образования Зыряновский сельсовет Заринского района Алтайского края</w:t>
            </w:r>
          </w:p>
        </w:tc>
      </w:tr>
    </w:tbl>
    <w:p w:rsidR="00885FC2" w:rsidRPr="00885FC2" w:rsidRDefault="00885FC2" w:rsidP="00885FC2">
      <w:pPr>
        <w:jc w:val="both"/>
      </w:pPr>
      <w:r w:rsidRPr="00885FC2">
        <w:t xml:space="preserve">               </w:t>
      </w:r>
    </w:p>
    <w:p w:rsidR="00885FC2" w:rsidRPr="00885FC2" w:rsidRDefault="00885FC2" w:rsidP="00885FC2">
      <w:pPr>
        <w:jc w:val="both"/>
      </w:pPr>
      <w:r w:rsidRPr="00885FC2">
        <w:t xml:space="preserve">          </w:t>
      </w:r>
      <w:r w:rsidRPr="00885FC2">
        <w:rPr>
          <w:color w:val="000000"/>
          <w:shd w:val="clear" w:color="auto" w:fill="FFFFFF"/>
        </w:rPr>
        <w:t>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</w:t>
      </w:r>
      <w:r w:rsidRPr="00885FC2">
        <w:t xml:space="preserve"> руководствуясь Уставом муниципального образования сельское поселение Зыряновский сельсовет Заринского района Алтайского края, Собрание депутатов Зыряновского сельсовета Заринского района Алтайского края </w:t>
      </w:r>
    </w:p>
    <w:p w:rsidR="00885FC2" w:rsidRPr="00885FC2" w:rsidRDefault="00885FC2" w:rsidP="00885FC2">
      <w:pPr>
        <w:jc w:val="both"/>
      </w:pPr>
      <w:r w:rsidRPr="00885FC2">
        <w:t xml:space="preserve">                                                                 РЕШИЛО: </w:t>
      </w:r>
    </w:p>
    <w:p w:rsidR="00885FC2" w:rsidRPr="00885FC2" w:rsidRDefault="00885FC2" w:rsidP="00885FC2">
      <w:pPr>
        <w:numPr>
          <w:ilvl w:val="0"/>
          <w:numId w:val="26"/>
        </w:numPr>
        <w:shd w:val="clear" w:color="auto" w:fill="FFFFFF"/>
        <w:jc w:val="both"/>
      </w:pPr>
      <w:r w:rsidRPr="00885FC2">
        <w:t>Утвердить Положение о старосте сельского населенного пункта муниципального образования сельское поселение Зыряновского сельсовет Заринского района Алтайского края (прилагается).</w:t>
      </w:r>
    </w:p>
    <w:p w:rsidR="00885FC2" w:rsidRPr="00885FC2" w:rsidRDefault="00885FC2" w:rsidP="00885FC2">
      <w:pPr>
        <w:numPr>
          <w:ilvl w:val="0"/>
          <w:numId w:val="26"/>
        </w:numPr>
        <w:shd w:val="clear" w:color="auto" w:fill="FFFFFF"/>
        <w:jc w:val="both"/>
      </w:pPr>
      <w:r w:rsidRPr="00885FC2">
        <w:t>Признать утратившим силу решение Собрания депутатов Зыряновского сельсовета  от 22.12.2022 № 26 « Об утверждении  Положения о старостах сельских населенных пунктов муниципального образования Зыряновский сельсовет Заринского района Алтайского края» с изменениями, внесенными решением Собрания депутатов от 19.10.2023 № 49.</w:t>
      </w:r>
    </w:p>
    <w:p w:rsidR="00885FC2" w:rsidRPr="00885FC2" w:rsidRDefault="00885FC2" w:rsidP="00885FC2">
      <w:pPr>
        <w:numPr>
          <w:ilvl w:val="0"/>
          <w:numId w:val="26"/>
        </w:numPr>
        <w:jc w:val="both"/>
      </w:pPr>
      <w:r w:rsidRPr="00885FC2">
        <w:t>Настоящее решение обнародовать (опубликовать) в соответствии с Уставом сельского поселения Зыряновский сельсовет Заринского района Алтайского края.</w:t>
      </w:r>
    </w:p>
    <w:p w:rsidR="00885FC2" w:rsidRDefault="00885FC2" w:rsidP="00885FC2">
      <w:pPr>
        <w:jc w:val="both"/>
      </w:pPr>
      <w:r w:rsidRPr="00885FC2">
        <w:t xml:space="preserve">      4.Контроль за выполнением настоящего решения возложить на постоянную комиссию по социально-правовым вопросам.</w:t>
      </w:r>
      <w:r>
        <w:t xml:space="preserve"> </w:t>
      </w:r>
    </w:p>
    <w:p w:rsidR="00885FC2" w:rsidRPr="00885FC2" w:rsidRDefault="00885FC2" w:rsidP="00885FC2">
      <w:pPr>
        <w:jc w:val="both"/>
      </w:pPr>
      <w:r w:rsidRPr="00885FC2">
        <w:rPr>
          <w:spacing w:val="-1"/>
        </w:rPr>
        <w:t>Глава сельсовета                                                                                     И.Г.Старцев</w:t>
      </w:r>
    </w:p>
    <w:p w:rsidR="00885FC2" w:rsidRPr="00885FC2" w:rsidRDefault="00885FC2" w:rsidP="00885FC2">
      <w:pPr>
        <w:autoSpaceDE w:val="0"/>
        <w:autoSpaceDN w:val="0"/>
        <w:adjustRightInd w:val="0"/>
        <w:ind w:left="5103"/>
        <w:rPr>
          <w:bCs/>
        </w:rPr>
      </w:pPr>
      <w:r w:rsidRPr="00885FC2">
        <w:rPr>
          <w:bCs/>
        </w:rPr>
        <w:lastRenderedPageBreak/>
        <w:t xml:space="preserve">Приложение </w:t>
      </w:r>
    </w:p>
    <w:p w:rsidR="00885FC2" w:rsidRPr="00885FC2" w:rsidRDefault="00885FC2" w:rsidP="00885FC2">
      <w:pPr>
        <w:autoSpaceDE w:val="0"/>
        <w:autoSpaceDN w:val="0"/>
        <w:adjustRightInd w:val="0"/>
        <w:ind w:left="5103"/>
        <w:rPr>
          <w:bCs/>
        </w:rPr>
      </w:pPr>
      <w:r w:rsidRPr="00885FC2">
        <w:rPr>
          <w:bCs/>
        </w:rPr>
        <w:t>к решению Собрание депутатов</w:t>
      </w:r>
    </w:p>
    <w:p w:rsidR="00885FC2" w:rsidRPr="00885FC2" w:rsidRDefault="00885FC2" w:rsidP="00885FC2">
      <w:pPr>
        <w:autoSpaceDE w:val="0"/>
        <w:autoSpaceDN w:val="0"/>
        <w:adjustRightInd w:val="0"/>
        <w:ind w:left="5103"/>
      </w:pPr>
      <w:r w:rsidRPr="00885FC2">
        <w:t xml:space="preserve">Зыряновского сельсовета </w:t>
      </w:r>
    </w:p>
    <w:p w:rsidR="00885FC2" w:rsidRPr="00885FC2" w:rsidRDefault="00885FC2" w:rsidP="00885FC2">
      <w:pPr>
        <w:autoSpaceDE w:val="0"/>
        <w:autoSpaceDN w:val="0"/>
        <w:adjustRightInd w:val="0"/>
        <w:ind w:left="5103"/>
      </w:pPr>
      <w:r w:rsidRPr="00885FC2">
        <w:t>Заринского района Алтайского края</w:t>
      </w:r>
    </w:p>
    <w:p w:rsidR="00885FC2" w:rsidRPr="00885FC2" w:rsidRDefault="00885FC2" w:rsidP="00885FC2">
      <w:pPr>
        <w:autoSpaceDE w:val="0"/>
        <w:autoSpaceDN w:val="0"/>
        <w:adjustRightInd w:val="0"/>
        <w:ind w:left="5103"/>
      </w:pPr>
      <w:r w:rsidRPr="00885FC2">
        <w:rPr>
          <w:bCs/>
        </w:rPr>
        <w:t>от 31.07.2026 № 17</w:t>
      </w:r>
    </w:p>
    <w:p w:rsidR="00885FC2" w:rsidRPr="00885FC2" w:rsidRDefault="00885FC2" w:rsidP="00885FC2">
      <w:pPr>
        <w:autoSpaceDE w:val="0"/>
        <w:autoSpaceDN w:val="0"/>
        <w:adjustRightInd w:val="0"/>
        <w:jc w:val="center"/>
        <w:rPr>
          <w:b/>
        </w:rPr>
      </w:pPr>
      <w:r w:rsidRPr="00885FC2">
        <w:rPr>
          <w:b/>
        </w:rPr>
        <w:t xml:space="preserve">ПОЛОЖЕНИЕ </w:t>
      </w:r>
    </w:p>
    <w:p w:rsidR="00885FC2" w:rsidRPr="00885FC2" w:rsidRDefault="00885FC2" w:rsidP="00885FC2">
      <w:pPr>
        <w:autoSpaceDE w:val="0"/>
        <w:autoSpaceDN w:val="0"/>
        <w:adjustRightInd w:val="0"/>
        <w:jc w:val="center"/>
        <w:rPr>
          <w:b/>
        </w:rPr>
      </w:pPr>
      <w:r w:rsidRPr="00885FC2">
        <w:rPr>
          <w:b/>
        </w:rPr>
        <w:t>о старосте сельского населённого пункта Зыряновского сельсовета</w:t>
      </w:r>
      <w:r w:rsidRPr="00885FC2">
        <w:rPr>
          <w:b/>
        </w:rPr>
        <w:br/>
        <w:t>Заринского района Алтайского края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068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Настоящее Положение разработано в соответствии с Федеральным законом от 20.03.2025</w:t>
      </w:r>
      <w:r w:rsidRPr="00885FC2">
        <w:rPr>
          <w:color w:val="000000"/>
          <w:shd w:val="clear" w:color="auto" w:fill="FFFFFF"/>
        </w:rPr>
        <w:tab/>
        <w:t>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Зыряновский сельсовет Заринского района Алтайского края.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068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Староста сельского населенного пункта (далее - староста) назначается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 Зыряновского сельсовета Заринского района Алтайского края (далее - сельсовет).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95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 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885FC2" w:rsidRPr="00885FC2" w:rsidRDefault="00885FC2" w:rsidP="00885FC2">
      <w:pPr>
        <w:widowControl w:val="0"/>
        <w:tabs>
          <w:tab w:val="left" w:pos="1068"/>
        </w:tabs>
        <w:spacing w:line="298" w:lineRule="exact"/>
        <w:ind w:right="407"/>
        <w:jc w:val="both"/>
      </w:pPr>
      <w:r w:rsidRPr="00885FC2">
        <w:rPr>
          <w:color w:val="000000"/>
          <w:shd w:val="clear" w:color="auto" w:fill="FFFFFF"/>
        </w:rPr>
        <w:tab/>
        <w:t>4. Староста назначается Собранием депутатов Зыряновского сельсовета по представлению собрания граждан сельского населенного пункта. Собрание граждан сельского населенного пункта по вопросу выдвижения кандидатуры старосты сельского населенного пункта проводится в соответствии с нормативным правовым актом Собрания депутатов Зыряновского сельсовета, регламентирующим порядок организации и проведения собрания граждан. 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 Представление собрания граждан сельского населенного пункта по вопросу назначения старосты рассматривается на ближайшей сессии Собрания депутатов Зыряновского сельсовета.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95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092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Старостой не может быть назначено лицо:</w:t>
      </w:r>
    </w:p>
    <w:p w:rsidR="00885FC2" w:rsidRPr="00885FC2" w:rsidRDefault="00885FC2" w:rsidP="00885FC2">
      <w:pPr>
        <w:widowControl w:val="0"/>
        <w:numPr>
          <w:ilvl w:val="0"/>
          <w:numId w:val="32"/>
        </w:numPr>
        <w:tabs>
          <w:tab w:val="left" w:pos="1085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Замещающее государственную должность, должность государственной службы;</w:t>
      </w:r>
    </w:p>
    <w:p w:rsidR="00885FC2" w:rsidRPr="00885FC2" w:rsidRDefault="00885FC2" w:rsidP="00885FC2">
      <w:pPr>
        <w:widowControl w:val="0"/>
        <w:numPr>
          <w:ilvl w:val="0"/>
          <w:numId w:val="32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Признанное судом недееспособным или ограниченно дееспособным;</w:t>
      </w:r>
    </w:p>
    <w:p w:rsidR="00885FC2" w:rsidRPr="00885FC2" w:rsidRDefault="00885FC2" w:rsidP="00885FC2">
      <w:pPr>
        <w:widowControl w:val="0"/>
        <w:numPr>
          <w:ilvl w:val="0"/>
          <w:numId w:val="32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Имеющее непогашенную или неснятую судимость;</w:t>
      </w:r>
    </w:p>
    <w:p w:rsidR="00885FC2" w:rsidRPr="00885FC2" w:rsidRDefault="00885FC2" w:rsidP="00885FC2">
      <w:pPr>
        <w:widowControl w:val="0"/>
        <w:numPr>
          <w:ilvl w:val="0"/>
          <w:numId w:val="32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Имеющее статус иностранного агента.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052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Срок полномочий старосты в соответствии с Уставом Зыряновского сельсовета составляет 5 лет.</w:t>
      </w:r>
    </w:p>
    <w:p w:rsidR="00885FC2" w:rsidRPr="00885FC2" w:rsidRDefault="00885FC2" w:rsidP="00885FC2">
      <w:pPr>
        <w:numPr>
          <w:ilvl w:val="0"/>
          <w:numId w:val="27"/>
        </w:numPr>
        <w:suppressAutoHyphens/>
        <w:autoSpaceDN w:val="0"/>
        <w:textAlignment w:val="baseline"/>
        <w:rPr>
          <w:rFonts w:eastAsia="Tahoma"/>
          <w:kern w:val="3"/>
          <w:lang w:eastAsia="zh-CN" w:bidi="hi-IN"/>
        </w:rPr>
      </w:pPr>
      <w:r w:rsidRPr="00885FC2">
        <w:rPr>
          <w:rFonts w:eastAsia="Tahoma"/>
          <w:kern w:val="3"/>
          <w:lang w:eastAsia="zh-CN" w:bidi="hi-IN"/>
        </w:rPr>
        <w:t xml:space="preserve">Полномочия старосты прекращаются досрочно по решению представительного органа муниципального образования, в состав которого входит данный сельский </w:t>
      </w:r>
      <w:r w:rsidRPr="00885FC2">
        <w:rPr>
          <w:rFonts w:eastAsia="Tahoma"/>
          <w:kern w:val="3"/>
          <w:lang w:eastAsia="zh-CN" w:bidi="hi-IN"/>
        </w:rPr>
        <w:lastRenderedPageBreak/>
        <w:t>населенный пункт, по представлению собрания граждан сельского населенного пункта, а также в случае: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01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смерти;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прекращения полномочий по собственному желанию;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признания судом недееспособным или ограниченно дееспособным;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30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признания судом безвестно отсутствующим или объявления умершим;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095"/>
        </w:tabs>
        <w:spacing w:line="298" w:lineRule="exact"/>
        <w:ind w:right="417"/>
        <w:jc w:val="both"/>
      </w:pPr>
      <w:r w:rsidRPr="00885FC2">
        <w:rPr>
          <w:color w:val="000000"/>
          <w:shd w:val="clear" w:color="auto" w:fill="FFFFFF"/>
        </w:rPr>
        <w:t>вступления в отношении старосты в законную силу обвинительного приговора суда;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25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выезда за пределы Российской Федерации на постоянное место жительства;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25"/>
        </w:tabs>
        <w:spacing w:line="298" w:lineRule="exact"/>
        <w:jc w:val="both"/>
      </w:pPr>
      <w:r w:rsidRPr="00885FC2"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125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приобретения им статуса иностранного агента;</w:t>
      </w:r>
    </w:p>
    <w:p w:rsidR="00885FC2" w:rsidRPr="00885FC2" w:rsidRDefault="00885FC2" w:rsidP="00885FC2">
      <w:pPr>
        <w:widowControl w:val="0"/>
        <w:numPr>
          <w:ilvl w:val="0"/>
          <w:numId w:val="28"/>
        </w:numPr>
        <w:tabs>
          <w:tab w:val="left" w:pos="1090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призыва на военную службу или направления на заменяющую ее альтернативную гражданскую службу.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096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Староста для решения возложенных на него задач: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90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100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109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87"/>
        </w:tabs>
        <w:spacing w:line="298" w:lineRule="exact"/>
        <w:ind w:right="-291"/>
        <w:jc w:val="both"/>
        <w:rPr>
          <w:shd w:val="clear" w:color="auto" w:fill="FFFFFF"/>
        </w:rPr>
      </w:pPr>
      <w:r w:rsidRPr="00885FC2">
        <w:rPr>
          <w:color w:val="000000"/>
          <w:shd w:val="clear" w:color="auto" w:fill="FFFFFF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87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62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66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66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 xml:space="preserve">в соответствии с Уставом Зыряновского сельсовета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</w:t>
      </w:r>
      <w:r w:rsidRPr="00885FC2">
        <w:rPr>
          <w:color w:val="000000"/>
          <w:shd w:val="clear" w:color="auto" w:fill="FFFFFF"/>
        </w:rPr>
        <w:lastRenderedPageBreak/>
        <w:t>на территории сельского населенного пункта:</w:t>
      </w:r>
    </w:p>
    <w:p w:rsidR="00885FC2" w:rsidRPr="00885FC2" w:rsidRDefault="00885FC2" w:rsidP="00885FC2">
      <w:pPr>
        <w:widowControl w:val="0"/>
        <w:tabs>
          <w:tab w:val="left" w:pos="1047"/>
        </w:tabs>
        <w:spacing w:line="298" w:lineRule="exact"/>
        <w:ind w:right="-291" w:firstLine="709"/>
        <w:jc w:val="both"/>
      </w:pPr>
      <w:r w:rsidRPr="00885FC2">
        <w:rPr>
          <w:color w:val="000000"/>
          <w:shd w:val="clear" w:color="auto" w:fill="FFFFFF"/>
        </w:rPr>
        <w:t>а)</w:t>
      </w:r>
      <w:r w:rsidRPr="00885FC2">
        <w:rPr>
          <w:color w:val="000000"/>
          <w:shd w:val="clear" w:color="auto" w:fill="FFFFFF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:rsidR="00885FC2" w:rsidRPr="00885FC2" w:rsidRDefault="00885FC2" w:rsidP="00885FC2">
      <w:pPr>
        <w:widowControl w:val="0"/>
        <w:tabs>
          <w:tab w:val="left" w:pos="1087"/>
        </w:tabs>
        <w:spacing w:line="298" w:lineRule="exact"/>
        <w:ind w:right="-291" w:firstLine="760"/>
        <w:jc w:val="both"/>
      </w:pPr>
      <w:r w:rsidRPr="00885FC2">
        <w:rPr>
          <w:color w:val="000000"/>
          <w:shd w:val="clear" w:color="auto" w:fill="FFFFFF"/>
        </w:rPr>
        <w:t>б)</w:t>
      </w:r>
      <w:r w:rsidRPr="00885FC2">
        <w:rPr>
          <w:color w:val="000000"/>
          <w:shd w:val="clear" w:color="auto" w:fill="FFFFFF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:rsidR="00885FC2" w:rsidRPr="00885FC2" w:rsidRDefault="00885FC2" w:rsidP="00885FC2">
      <w:pPr>
        <w:widowControl w:val="0"/>
        <w:tabs>
          <w:tab w:val="left" w:pos="1087"/>
        </w:tabs>
        <w:spacing w:line="298" w:lineRule="exact"/>
        <w:ind w:left="709" w:right="-291" w:firstLine="51"/>
        <w:jc w:val="both"/>
      </w:pPr>
      <w:r w:rsidRPr="00885FC2">
        <w:rPr>
          <w:color w:val="000000"/>
          <w:shd w:val="clear" w:color="auto" w:fill="FFFFFF"/>
        </w:rPr>
        <w:t>в)</w:t>
      </w:r>
      <w:r w:rsidRPr="00885FC2">
        <w:rPr>
          <w:color w:val="000000"/>
          <w:shd w:val="clear" w:color="auto" w:fill="FFFFFF"/>
        </w:rPr>
        <w:tab/>
        <w:t>участие в предупреждении и ликвидации последствий чрезвычайных ситуаций;</w:t>
      </w:r>
    </w:p>
    <w:p w:rsidR="00885FC2" w:rsidRPr="00885FC2" w:rsidRDefault="00885FC2" w:rsidP="00885FC2">
      <w:pPr>
        <w:widowControl w:val="0"/>
        <w:tabs>
          <w:tab w:val="left" w:pos="1102"/>
        </w:tabs>
        <w:spacing w:line="298" w:lineRule="exact"/>
        <w:ind w:firstLine="760"/>
        <w:jc w:val="both"/>
      </w:pPr>
      <w:r w:rsidRPr="00885FC2">
        <w:rPr>
          <w:color w:val="000000"/>
          <w:shd w:val="clear" w:color="auto" w:fill="FFFFFF"/>
        </w:rPr>
        <w:t>г)</w:t>
      </w:r>
      <w:r w:rsidRPr="00885FC2">
        <w:rPr>
          <w:color w:val="000000"/>
          <w:shd w:val="clear" w:color="auto" w:fill="FFFFFF"/>
        </w:rPr>
        <w:tab/>
        <w:t>обеспечение первичных мер пожарной безопасности;</w:t>
      </w:r>
    </w:p>
    <w:p w:rsidR="00885FC2" w:rsidRPr="00885FC2" w:rsidRDefault="00885FC2" w:rsidP="00885FC2">
      <w:pPr>
        <w:widowControl w:val="0"/>
        <w:tabs>
          <w:tab w:val="left" w:pos="1087"/>
        </w:tabs>
        <w:spacing w:line="298" w:lineRule="exact"/>
        <w:ind w:right="-291" w:firstLine="709"/>
        <w:jc w:val="both"/>
      </w:pPr>
      <w:r w:rsidRPr="00885FC2">
        <w:rPr>
          <w:color w:val="000000"/>
          <w:shd w:val="clear" w:color="auto" w:fill="FFFFFF"/>
        </w:rPr>
        <w:t>д)</w:t>
      </w:r>
      <w:r w:rsidRPr="00885FC2">
        <w:rPr>
          <w:color w:val="000000"/>
          <w:shd w:val="clear" w:color="auto" w:fill="FFFFFF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885FC2" w:rsidRPr="00885FC2" w:rsidRDefault="00885FC2" w:rsidP="00885FC2">
      <w:pPr>
        <w:widowControl w:val="0"/>
        <w:tabs>
          <w:tab w:val="left" w:pos="1087"/>
        </w:tabs>
        <w:spacing w:line="298" w:lineRule="exact"/>
        <w:ind w:right="-291" w:firstLine="851"/>
        <w:jc w:val="both"/>
      </w:pPr>
      <w:r w:rsidRPr="00885FC2">
        <w:rPr>
          <w:color w:val="000000"/>
          <w:shd w:val="clear" w:color="auto" w:fill="FFFFFF"/>
        </w:rPr>
        <w:t>е)</w:t>
      </w:r>
      <w:r w:rsidRPr="00885FC2">
        <w:rPr>
          <w:color w:val="000000"/>
          <w:shd w:val="clear" w:color="auto" w:fill="FFFFFF"/>
        </w:rPr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:rsidR="00885FC2" w:rsidRPr="00885FC2" w:rsidRDefault="00885FC2" w:rsidP="00885FC2">
      <w:pPr>
        <w:widowControl w:val="0"/>
        <w:tabs>
          <w:tab w:val="left" w:pos="1154"/>
        </w:tabs>
        <w:spacing w:line="298" w:lineRule="exact"/>
        <w:ind w:firstLine="760"/>
        <w:jc w:val="both"/>
      </w:pPr>
      <w:r w:rsidRPr="00885FC2">
        <w:rPr>
          <w:color w:val="000000"/>
          <w:shd w:val="clear" w:color="auto" w:fill="FFFFFF"/>
        </w:rPr>
        <w:t>ж)</w:t>
      </w:r>
      <w:r w:rsidRPr="00885FC2">
        <w:rPr>
          <w:color w:val="000000"/>
          <w:shd w:val="clear" w:color="auto" w:fill="FFFFFF"/>
        </w:rPr>
        <w:tab/>
        <w:t>организация мероприятий по охране окружающей среды;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087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:rsidR="00885FC2" w:rsidRPr="00885FC2" w:rsidRDefault="00885FC2" w:rsidP="00885FC2">
      <w:pPr>
        <w:widowControl w:val="0"/>
        <w:numPr>
          <w:ilvl w:val="0"/>
          <w:numId w:val="29"/>
        </w:numPr>
        <w:tabs>
          <w:tab w:val="left" w:pos="1330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осуществляет иные полномочия, предусмотренные нормативным правовым актом Собрания депутатов Зыряновского сельсовета в соответствии с Уставом Зыряновского сельсовета.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58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Старосте выдается удостоверение, подтверждающее его полномочия, по форме согласно приложению, к настоящему Положению. Удостоверение подписывается главой сельсовета.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69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При исполнении своих полномочий староста обязан:</w:t>
      </w:r>
    </w:p>
    <w:p w:rsidR="00885FC2" w:rsidRPr="00885FC2" w:rsidRDefault="00885FC2" w:rsidP="00885FC2">
      <w:pPr>
        <w:widowControl w:val="0"/>
        <w:numPr>
          <w:ilvl w:val="0"/>
          <w:numId w:val="30"/>
        </w:numPr>
        <w:tabs>
          <w:tab w:val="left" w:pos="1062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:rsidR="00885FC2" w:rsidRPr="00885FC2" w:rsidRDefault="00885FC2" w:rsidP="00885FC2">
      <w:pPr>
        <w:widowControl w:val="0"/>
        <w:numPr>
          <w:ilvl w:val="0"/>
          <w:numId w:val="30"/>
        </w:numPr>
        <w:tabs>
          <w:tab w:val="left" w:pos="1087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 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87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Органы местного самоуправления в пределах своих полномочий:</w:t>
      </w:r>
    </w:p>
    <w:p w:rsidR="00885FC2" w:rsidRPr="00885FC2" w:rsidRDefault="00885FC2" w:rsidP="00885FC2">
      <w:pPr>
        <w:widowControl w:val="0"/>
        <w:numPr>
          <w:ilvl w:val="0"/>
          <w:numId w:val="31"/>
        </w:numPr>
        <w:tabs>
          <w:tab w:val="left" w:pos="1126"/>
        </w:tabs>
        <w:spacing w:line="298" w:lineRule="exact"/>
        <w:jc w:val="both"/>
      </w:pPr>
      <w:r w:rsidRPr="00885FC2">
        <w:rPr>
          <w:color w:val="000000"/>
          <w:shd w:val="clear" w:color="auto" w:fill="FFFFFF"/>
        </w:rPr>
        <w:t>содействуют старосте в осуществлении его полномочий;</w:t>
      </w:r>
    </w:p>
    <w:p w:rsidR="00885FC2" w:rsidRPr="00885FC2" w:rsidRDefault="00885FC2" w:rsidP="00885FC2">
      <w:pPr>
        <w:widowControl w:val="0"/>
        <w:numPr>
          <w:ilvl w:val="0"/>
          <w:numId w:val="31"/>
        </w:numPr>
        <w:tabs>
          <w:tab w:val="left" w:pos="1126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:rsidR="00885FC2" w:rsidRPr="00885FC2" w:rsidRDefault="00885FC2" w:rsidP="00885FC2">
      <w:pPr>
        <w:widowControl w:val="0"/>
        <w:numPr>
          <w:ilvl w:val="0"/>
          <w:numId w:val="31"/>
        </w:numPr>
        <w:tabs>
          <w:tab w:val="left" w:pos="1126"/>
        </w:tabs>
        <w:spacing w:line="298" w:lineRule="exact"/>
        <w:ind w:right="417"/>
        <w:jc w:val="both"/>
      </w:pPr>
      <w:r w:rsidRPr="00885FC2">
        <w:rPr>
          <w:color w:val="000000"/>
          <w:shd w:val="clear" w:color="auto" w:fill="FFFFFF"/>
        </w:rPr>
        <w:t>рассматривают обращения и предложения старосты, осуществляют прием старосты;</w:t>
      </w:r>
    </w:p>
    <w:p w:rsidR="00885FC2" w:rsidRPr="00885FC2" w:rsidRDefault="00885FC2" w:rsidP="00885FC2">
      <w:pPr>
        <w:widowControl w:val="0"/>
        <w:numPr>
          <w:ilvl w:val="0"/>
          <w:numId w:val="31"/>
        </w:numPr>
        <w:tabs>
          <w:tab w:val="left" w:pos="1126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осуществляют организационное, материально-техническое, правовое и информационное обеспечение деятельности старосты.</w:t>
      </w:r>
    </w:p>
    <w:p w:rsidR="00885FC2" w:rsidRPr="00885FC2" w:rsidRDefault="00885FC2" w:rsidP="00885FC2">
      <w:pPr>
        <w:widowControl w:val="0"/>
        <w:numPr>
          <w:ilvl w:val="0"/>
          <w:numId w:val="27"/>
        </w:numPr>
        <w:tabs>
          <w:tab w:val="left" w:pos="1175"/>
        </w:tabs>
        <w:spacing w:line="298" w:lineRule="exact"/>
        <w:ind w:right="-291"/>
        <w:jc w:val="both"/>
      </w:pPr>
      <w:r w:rsidRPr="00885FC2">
        <w:rPr>
          <w:color w:val="000000"/>
          <w:shd w:val="clear" w:color="auto" w:fill="FFFFFF"/>
        </w:rPr>
        <w:t>Староста населенного пункта Зыряновского сельсовета исполняет свои полномочия на неоплачиваемой основе.</w:t>
      </w:r>
    </w:p>
    <w:p w:rsidR="00885FC2" w:rsidRPr="00885FC2" w:rsidRDefault="00885FC2" w:rsidP="00885FC2">
      <w:pPr>
        <w:framePr w:w="9413" w:h="954" w:hRule="exact" w:wrap="none" w:vAnchor="page" w:hAnchor="page" w:x="1678" w:y="1108"/>
        <w:widowControl w:val="0"/>
        <w:spacing w:line="298" w:lineRule="exact"/>
        <w:ind w:left="4960"/>
        <w:rPr>
          <w:rFonts w:eastAsiaTheme="minorEastAsia"/>
        </w:rPr>
      </w:pPr>
      <w:r w:rsidRPr="00885FC2">
        <w:rPr>
          <w:rFonts w:eastAsiaTheme="minorEastAsia"/>
          <w:color w:val="000000"/>
          <w:shd w:val="clear" w:color="auto" w:fill="FFFFFF"/>
        </w:rPr>
        <w:t xml:space="preserve">Приложение № 1 к решению Собрания депутатов Зыряновского сельсовета Заринского района Алтайского края от </w:t>
      </w:r>
    </w:p>
    <w:p w:rsidR="00885FC2" w:rsidRPr="00885FC2" w:rsidRDefault="00885FC2" w:rsidP="00885FC2">
      <w:pPr>
        <w:framePr w:wrap="none" w:vAnchor="page" w:hAnchor="page" w:x="1779" w:y="4426"/>
        <w:widowControl w:val="0"/>
        <w:spacing w:line="260" w:lineRule="exact"/>
        <w:rPr>
          <w:rFonts w:eastAsiaTheme="minorEastAsia"/>
        </w:rPr>
      </w:pPr>
      <w:r w:rsidRPr="00885FC2">
        <w:rPr>
          <w:rFonts w:eastAsiaTheme="minorEastAsia"/>
          <w:color w:val="000000"/>
          <w:shd w:val="clear" w:color="auto" w:fill="FFFFFF"/>
        </w:rPr>
        <w:t>Удостоверение №</w:t>
      </w:r>
    </w:p>
    <w:p w:rsidR="00885FC2" w:rsidRPr="00885FC2" w:rsidRDefault="00885FC2" w:rsidP="00885FC2">
      <w:pPr>
        <w:framePr w:w="9413" w:h="323" w:hRule="exact" w:wrap="none" w:vAnchor="page" w:hAnchor="page" w:x="1678" w:y="2328"/>
        <w:widowControl w:val="0"/>
        <w:spacing w:line="260" w:lineRule="exact"/>
        <w:jc w:val="right"/>
        <w:rPr>
          <w:rFonts w:eastAsiaTheme="minorEastAsia"/>
        </w:rPr>
      </w:pPr>
      <w:r w:rsidRPr="00885FC2">
        <w:rPr>
          <w:rFonts w:eastAsiaTheme="minorEastAsia"/>
          <w:color w:val="000000"/>
          <w:shd w:val="clear" w:color="auto" w:fill="FFFFFF"/>
        </w:rPr>
        <w:t>Форма удостоверения</w:t>
      </w:r>
    </w:p>
    <w:p w:rsidR="00885FC2" w:rsidRPr="00885FC2" w:rsidRDefault="00885FC2" w:rsidP="00885FC2">
      <w:pPr>
        <w:framePr w:w="9413" w:h="662" w:hRule="exact" w:wrap="none" w:vAnchor="page" w:hAnchor="page" w:x="1678" w:y="3191"/>
        <w:widowControl w:val="0"/>
        <w:spacing w:line="302" w:lineRule="exact"/>
        <w:ind w:left="20"/>
        <w:jc w:val="center"/>
        <w:rPr>
          <w:rFonts w:eastAsiaTheme="minorEastAsia"/>
        </w:rPr>
      </w:pPr>
      <w:r w:rsidRPr="00885FC2">
        <w:rPr>
          <w:rFonts w:eastAsiaTheme="minorEastAsia"/>
          <w:color w:val="000000"/>
          <w:shd w:val="clear" w:color="auto" w:fill="FFFFFF"/>
        </w:rPr>
        <w:t>Собрание депутатов Зыряновского сельсовета</w:t>
      </w:r>
      <w:r w:rsidRPr="00885FC2">
        <w:rPr>
          <w:rFonts w:eastAsiaTheme="minorEastAsia"/>
          <w:color w:val="000000"/>
          <w:shd w:val="clear" w:color="auto" w:fill="FFFFFF"/>
        </w:rPr>
        <w:br/>
        <w:t>Заринского района Алтайского края</w:t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tabs>
          <w:tab w:val="left" w:pos="4032"/>
          <w:tab w:val="left" w:leader="underscore" w:pos="6630"/>
        </w:tabs>
        <w:spacing w:line="298" w:lineRule="exact"/>
        <w:ind w:left="2501" w:right="2770"/>
        <w:jc w:val="both"/>
        <w:rPr>
          <w:rFonts w:eastAsiaTheme="minorEastAsia"/>
          <w:i/>
          <w:iCs/>
        </w:rPr>
      </w:pPr>
      <w:r w:rsidRPr="00885FC2">
        <w:rPr>
          <w:rFonts w:eastAsiaTheme="minorEastAsia"/>
          <w:color w:val="000000"/>
          <w:shd w:val="clear" w:color="auto" w:fill="FFFFFF"/>
        </w:rPr>
        <w:t>Фото</w:t>
      </w:r>
      <w:r w:rsidRPr="00885FC2">
        <w:rPr>
          <w:rFonts w:eastAsiaTheme="minorEastAsia"/>
          <w:color w:val="000000"/>
          <w:shd w:val="clear" w:color="auto" w:fill="FFFFFF"/>
        </w:rPr>
        <w:tab/>
      </w:r>
      <w:r w:rsidRPr="00885FC2">
        <w:rPr>
          <w:rFonts w:eastAsiaTheme="minorEastAsia"/>
          <w:i/>
          <w:iCs/>
          <w:color w:val="000000"/>
          <w:shd w:val="clear" w:color="auto" w:fill="FFFFFF"/>
        </w:rPr>
        <w:t>Фамилия</w:t>
      </w:r>
      <w:r w:rsidRPr="00885FC2">
        <w:rPr>
          <w:rFonts w:eastAsiaTheme="minorEastAsia"/>
          <w:color w:val="000000"/>
          <w:shd w:val="clear" w:color="auto" w:fill="FFFFFF"/>
        </w:rPr>
        <w:tab/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tabs>
          <w:tab w:val="left" w:leader="underscore" w:pos="6629"/>
        </w:tabs>
        <w:spacing w:line="298" w:lineRule="exact"/>
        <w:ind w:left="4040" w:right="2770"/>
        <w:jc w:val="both"/>
        <w:rPr>
          <w:rFonts w:eastAsiaTheme="minorEastAsia"/>
          <w:i/>
          <w:iCs/>
        </w:rPr>
      </w:pPr>
      <w:r w:rsidRPr="00885FC2">
        <w:rPr>
          <w:rFonts w:eastAsiaTheme="minorEastAsia"/>
          <w:i/>
          <w:iCs/>
          <w:color w:val="000000"/>
          <w:shd w:val="clear" w:color="auto" w:fill="FFFFFF"/>
        </w:rPr>
        <w:t>Имя</w:t>
      </w:r>
      <w:r w:rsidRPr="00885FC2">
        <w:rPr>
          <w:rFonts w:eastAsiaTheme="minorEastAsia"/>
          <w:color w:val="000000"/>
          <w:shd w:val="clear" w:color="auto" w:fill="FFFFFF"/>
        </w:rPr>
        <w:tab/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tabs>
          <w:tab w:val="left" w:leader="underscore" w:pos="6629"/>
        </w:tabs>
        <w:spacing w:line="298" w:lineRule="exact"/>
        <w:ind w:left="4040" w:right="2770"/>
        <w:jc w:val="both"/>
        <w:rPr>
          <w:rFonts w:eastAsiaTheme="minorEastAsia"/>
          <w:i/>
          <w:iCs/>
        </w:rPr>
      </w:pPr>
      <w:r w:rsidRPr="00885FC2">
        <w:rPr>
          <w:rFonts w:eastAsiaTheme="minorEastAsia"/>
          <w:i/>
          <w:iCs/>
          <w:color w:val="000000"/>
          <w:shd w:val="clear" w:color="auto" w:fill="FFFFFF"/>
        </w:rPr>
        <w:t>Отчество</w:t>
      </w:r>
      <w:r w:rsidRPr="00885FC2">
        <w:rPr>
          <w:rFonts w:eastAsiaTheme="minorEastAsia"/>
          <w:color w:val="000000"/>
          <w:shd w:val="clear" w:color="auto" w:fill="FFFFFF"/>
        </w:rPr>
        <w:tab/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spacing w:line="298" w:lineRule="exact"/>
        <w:ind w:left="4040" w:right="2770"/>
        <w:rPr>
          <w:rFonts w:eastAsiaTheme="minorEastAsia"/>
        </w:rPr>
      </w:pPr>
      <w:r w:rsidRPr="00885FC2">
        <w:rPr>
          <w:rFonts w:eastAsiaTheme="minorEastAsia"/>
          <w:i/>
          <w:iCs/>
          <w:color w:val="000000"/>
          <w:shd w:val="clear" w:color="auto" w:fill="FFFFFF"/>
        </w:rPr>
        <w:t xml:space="preserve">Должность </w:t>
      </w:r>
      <w:r w:rsidRPr="00885FC2">
        <w:rPr>
          <w:rFonts w:eastAsiaTheme="minorEastAsia"/>
          <w:color w:val="000000"/>
          <w:shd w:val="clear" w:color="auto" w:fill="FFFFFF"/>
        </w:rPr>
        <w:t>староста п.</w:t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tabs>
          <w:tab w:val="left" w:leader="dot" w:pos="6301"/>
        </w:tabs>
        <w:spacing w:line="298" w:lineRule="exact"/>
        <w:ind w:left="4040" w:right="2770"/>
        <w:jc w:val="both"/>
        <w:rPr>
          <w:rFonts w:eastAsiaTheme="minorEastAsia"/>
          <w:i/>
          <w:iCs/>
        </w:rPr>
      </w:pPr>
      <w:r w:rsidRPr="00885FC2">
        <w:rPr>
          <w:rFonts w:eastAsiaTheme="minorEastAsia"/>
          <w:i/>
          <w:iCs/>
          <w:color w:val="000000"/>
          <w:shd w:val="clear" w:color="auto" w:fill="FFFFFF"/>
        </w:rPr>
        <w:t>Выдано:</w:t>
      </w:r>
      <w:r w:rsidRPr="00885FC2">
        <w:rPr>
          <w:rFonts w:eastAsiaTheme="minorEastAsia"/>
          <w:color w:val="000000"/>
          <w:shd w:val="clear" w:color="auto" w:fill="FFFFFF"/>
        </w:rPr>
        <w:t xml:space="preserve"> </w:t>
      </w:r>
      <w:r w:rsidRPr="00885FC2">
        <w:rPr>
          <w:rFonts w:eastAsiaTheme="minorEastAsia"/>
          <w:color w:val="000000"/>
          <w:shd w:val="clear" w:color="auto" w:fill="FFFFFF"/>
        </w:rPr>
        <w:tab/>
      </w:r>
    </w:p>
    <w:p w:rsidR="00885FC2" w:rsidRPr="00885FC2" w:rsidRDefault="00885FC2" w:rsidP="00885FC2">
      <w:pPr>
        <w:framePr w:w="9413" w:h="1852" w:hRule="exact" w:wrap="none" w:vAnchor="page" w:hAnchor="page" w:x="1678" w:y="4391"/>
        <w:widowControl w:val="0"/>
        <w:spacing w:line="298" w:lineRule="exact"/>
        <w:ind w:left="5100"/>
        <w:rPr>
          <w:rFonts w:eastAsiaTheme="minorEastAsia"/>
          <w:b/>
          <w:bCs/>
        </w:rPr>
      </w:pPr>
      <w:r w:rsidRPr="00885FC2">
        <w:rPr>
          <w:rFonts w:eastAsiaTheme="minorEastAsia"/>
          <w:color w:val="000000"/>
          <w:shd w:val="clear" w:color="auto" w:fill="FFFFFF"/>
        </w:rPr>
        <w:t>(</w:t>
      </w:r>
      <w:r w:rsidRPr="00885FC2">
        <w:rPr>
          <w:rFonts w:eastAsiaTheme="minorEastAsia"/>
          <w:b/>
          <w:bCs/>
          <w:color w:val="000000"/>
          <w:shd w:val="clear" w:color="auto" w:fill="FFFFFF"/>
        </w:rPr>
        <w:t>Дата решения</w:t>
      </w:r>
      <w:r w:rsidRPr="00885FC2">
        <w:rPr>
          <w:rFonts w:eastAsiaTheme="minorEastAsia"/>
          <w:color w:val="000000"/>
          <w:shd w:val="clear" w:color="auto" w:fill="FFFFFF"/>
        </w:rPr>
        <w:t>)</w:t>
      </w:r>
    </w:p>
    <w:p w:rsidR="00885FC2" w:rsidRPr="00885FC2" w:rsidRDefault="00885FC2" w:rsidP="00885FC2">
      <w:pPr>
        <w:framePr w:wrap="none" w:vAnchor="page" w:hAnchor="page" w:x="1678" w:y="6513"/>
        <w:widowControl w:val="0"/>
        <w:spacing w:line="260" w:lineRule="exact"/>
        <w:ind w:left="4040"/>
        <w:jc w:val="both"/>
        <w:rPr>
          <w:rFonts w:eastAsiaTheme="minorEastAsia"/>
        </w:rPr>
      </w:pPr>
      <w:r w:rsidRPr="00885FC2">
        <w:rPr>
          <w:rFonts w:eastAsiaTheme="minorEastAsia"/>
          <w:color w:val="000000"/>
          <w:shd w:val="clear" w:color="auto" w:fill="FFFFFF"/>
        </w:rPr>
        <w:t>(личная подпись)</w:t>
      </w:r>
    </w:p>
    <w:p w:rsidR="00FD2ED9" w:rsidRPr="00885FC2" w:rsidRDefault="00FD2ED9" w:rsidP="00885FC2">
      <w:pPr>
        <w:jc w:val="right"/>
      </w:pPr>
      <w:r w:rsidRPr="00885FC2">
        <w:t>Глава сельсовета           И.Г.Старцев</w:t>
      </w:r>
    </w:p>
    <w:p w:rsidR="00885FC2" w:rsidRPr="00885FC2" w:rsidRDefault="00885FC2" w:rsidP="00885FC2">
      <w:pPr>
        <w:jc w:val="center"/>
        <w:rPr>
          <w:b/>
        </w:rPr>
      </w:pPr>
      <w:r w:rsidRPr="00885FC2">
        <w:rPr>
          <w:b/>
        </w:rPr>
        <w:lastRenderedPageBreak/>
        <w:t>СОБРАНИЕ  ДЕПУТАТОВ  ЗЫРЯНОВСКОГО   СЕЛЬСОВЕТА</w:t>
      </w:r>
    </w:p>
    <w:p w:rsidR="00885FC2" w:rsidRPr="00885FC2" w:rsidRDefault="00885FC2" w:rsidP="00885FC2">
      <w:pPr>
        <w:jc w:val="center"/>
        <w:rPr>
          <w:b/>
        </w:rPr>
      </w:pPr>
      <w:r w:rsidRPr="00885FC2">
        <w:rPr>
          <w:b/>
        </w:rPr>
        <w:t>ЗАРИНСКОГО   РАЙОНА   АЛТАЙСКОГО  КРАЯ</w:t>
      </w:r>
    </w:p>
    <w:p w:rsidR="00885FC2" w:rsidRPr="00885FC2" w:rsidRDefault="00885FC2" w:rsidP="00885FC2">
      <w:pPr>
        <w:keepNext/>
        <w:tabs>
          <w:tab w:val="center" w:pos="4677"/>
          <w:tab w:val="left" w:pos="7907"/>
        </w:tabs>
        <w:jc w:val="both"/>
        <w:outlineLvl w:val="0"/>
      </w:pPr>
      <w:r w:rsidRPr="00885FC2">
        <w:tab/>
        <w:t xml:space="preserve">   Р Е Ш Е Н И Е </w:t>
      </w:r>
    </w:p>
    <w:p w:rsidR="00885FC2" w:rsidRPr="00885FC2" w:rsidRDefault="00885FC2" w:rsidP="00885FC2">
      <w:pPr>
        <w:jc w:val="both"/>
      </w:pPr>
      <w:r w:rsidRPr="00885FC2">
        <w:t>31.07.2026</w:t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</w:r>
      <w:r w:rsidRPr="00885FC2">
        <w:tab/>
        <w:t xml:space="preserve">  № 18</w:t>
      </w:r>
    </w:p>
    <w:p w:rsidR="00885FC2" w:rsidRPr="00885FC2" w:rsidRDefault="00885FC2" w:rsidP="00885FC2">
      <w:pPr>
        <w:jc w:val="center"/>
      </w:pPr>
      <w:r w:rsidRPr="00885FC2">
        <w:t>с. Зыряновка</w:t>
      </w:r>
    </w:p>
    <w:p w:rsidR="00885FC2" w:rsidRPr="00885FC2" w:rsidRDefault="00885FC2" w:rsidP="00885FC2">
      <w:pPr>
        <w:jc w:val="both"/>
      </w:pPr>
      <w:r w:rsidRPr="00885FC2">
        <w:t xml:space="preserve">О внесении изменений в решение Собрания </w:t>
      </w:r>
    </w:p>
    <w:p w:rsidR="00885FC2" w:rsidRPr="00885FC2" w:rsidRDefault="00885FC2" w:rsidP="00885FC2">
      <w:pPr>
        <w:jc w:val="both"/>
      </w:pPr>
      <w:r w:rsidRPr="00885FC2">
        <w:t xml:space="preserve">депутатов          Зыряновского       сельсовета </w:t>
      </w:r>
    </w:p>
    <w:p w:rsidR="00885FC2" w:rsidRPr="00885FC2" w:rsidRDefault="00885FC2" w:rsidP="00885FC2">
      <w:pPr>
        <w:jc w:val="both"/>
      </w:pPr>
      <w:r w:rsidRPr="00885FC2">
        <w:t xml:space="preserve">Заринского    района     Алтайского        края </w:t>
      </w:r>
    </w:p>
    <w:p w:rsidR="00885FC2" w:rsidRPr="00885FC2" w:rsidRDefault="00885FC2" w:rsidP="00885FC2">
      <w:pPr>
        <w:jc w:val="both"/>
      </w:pPr>
      <w:r w:rsidRPr="00885FC2">
        <w:t xml:space="preserve">от   18.10.2024   № 86    «О    дополнительных </w:t>
      </w:r>
    </w:p>
    <w:p w:rsidR="00885FC2" w:rsidRPr="00885FC2" w:rsidRDefault="00885FC2" w:rsidP="00885FC2">
      <w:pPr>
        <w:jc w:val="both"/>
      </w:pPr>
      <w:r w:rsidRPr="00885FC2">
        <w:t xml:space="preserve">основаниях       признания      безнадежными </w:t>
      </w:r>
    </w:p>
    <w:p w:rsidR="00885FC2" w:rsidRPr="00885FC2" w:rsidRDefault="00885FC2" w:rsidP="00885FC2">
      <w:pPr>
        <w:jc w:val="both"/>
      </w:pPr>
      <w:r w:rsidRPr="00885FC2">
        <w:t xml:space="preserve">к     взысканию     недоимки, задолженности </w:t>
      </w:r>
    </w:p>
    <w:p w:rsidR="00885FC2" w:rsidRPr="00885FC2" w:rsidRDefault="00885FC2" w:rsidP="00885FC2">
      <w:pPr>
        <w:jc w:val="both"/>
      </w:pPr>
      <w:r w:rsidRPr="00885FC2">
        <w:t>по  пеням  и  штрафам по местным налогам» </w:t>
      </w:r>
    </w:p>
    <w:p w:rsidR="00885FC2" w:rsidRPr="00885FC2" w:rsidRDefault="00885FC2" w:rsidP="00885FC2">
      <w:pPr>
        <w:ind w:firstLine="709"/>
        <w:jc w:val="both"/>
      </w:pPr>
      <w:r w:rsidRPr="00885FC2">
        <w:t>В соответствии с пунктом 3 статьи 59 Налогового кодекса Российской Федерации, 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муниципального образования Зыряновский сельсовет Заринского района Алтайского края, Собрание депутатов Зыряновскогосельсовета</w:t>
      </w:r>
    </w:p>
    <w:p w:rsidR="00885FC2" w:rsidRPr="00885FC2" w:rsidRDefault="00885FC2" w:rsidP="00885FC2">
      <w:pPr>
        <w:jc w:val="center"/>
      </w:pPr>
      <w:r w:rsidRPr="00885FC2">
        <w:t>РЕШИЛО:</w:t>
      </w:r>
    </w:p>
    <w:p w:rsidR="00885FC2" w:rsidRPr="00885FC2" w:rsidRDefault="00885FC2" w:rsidP="00885FC2">
      <w:pPr>
        <w:ind w:firstLine="709"/>
        <w:jc w:val="both"/>
      </w:pPr>
      <w:r w:rsidRPr="00885FC2">
        <w:t>1. Внести в пункт 1 решения Собрания депутатов Зыряновского сельсовета Заринского района Алтайского края от 18.10.2024 № 86 «О дополнительных основаниях признания безнадежной к взысканию задолженности по пеням и штрафам по местным налогам» изменения, дополнив его следующими  пунктами:</w:t>
      </w:r>
    </w:p>
    <w:p w:rsidR="00885FC2" w:rsidRPr="00885FC2" w:rsidRDefault="00885FC2" w:rsidP="00885FC2">
      <w:pPr>
        <w:shd w:val="clear" w:color="auto" w:fill="FFFFFF"/>
        <w:ind w:firstLine="708"/>
        <w:jc w:val="both"/>
        <w:rPr>
          <w:color w:val="212529"/>
        </w:rPr>
      </w:pPr>
      <w:bookmarkStart w:id="6" w:name="100008"/>
      <w:bookmarkEnd w:id="6"/>
      <w:r w:rsidRPr="00885FC2">
        <w:rPr>
          <w:color w:val="212529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885FC2" w:rsidRPr="00885FC2" w:rsidRDefault="00885FC2" w:rsidP="00885FC2">
      <w:pPr>
        <w:shd w:val="clear" w:color="auto" w:fill="FFFFFF"/>
        <w:ind w:firstLine="708"/>
        <w:jc w:val="both"/>
        <w:rPr>
          <w:color w:val="212529"/>
        </w:rPr>
      </w:pPr>
      <w:bookmarkStart w:id="7" w:name="100009"/>
      <w:bookmarkEnd w:id="7"/>
      <w:r w:rsidRPr="00885FC2">
        <w:rPr>
          <w:color w:val="212529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85FC2" w:rsidRPr="00885FC2" w:rsidRDefault="00885FC2" w:rsidP="00885FC2">
      <w:pPr>
        <w:shd w:val="clear" w:color="auto" w:fill="FFFFFF"/>
        <w:ind w:firstLine="708"/>
        <w:jc w:val="both"/>
        <w:rPr>
          <w:color w:val="212529"/>
        </w:rPr>
      </w:pPr>
      <w:bookmarkStart w:id="8" w:name="100010"/>
      <w:bookmarkEnd w:id="8"/>
      <w:r w:rsidRPr="00885FC2">
        <w:rPr>
          <w:color w:val="212529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885FC2" w:rsidRPr="00885FC2" w:rsidRDefault="00885FC2" w:rsidP="00885FC2">
      <w:pPr>
        <w:ind w:firstLine="708"/>
        <w:jc w:val="both"/>
      </w:pPr>
      <w:r w:rsidRPr="00885FC2">
        <w:t>2.   Настоящее решение  вступает в силу со дня опубликования в соответствии с Уставом муниципального образования Зыряновский сельсовет Заринского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885FC2" w:rsidRPr="00885FC2" w:rsidRDefault="00885FC2" w:rsidP="00885FC2">
      <w:pPr>
        <w:shd w:val="clear" w:color="auto" w:fill="FFFFFF"/>
        <w:ind w:right="-2" w:firstLine="709"/>
        <w:jc w:val="both"/>
      </w:pPr>
      <w:r w:rsidRPr="00885FC2"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885FC2" w:rsidRPr="00885FC2" w:rsidRDefault="00885FC2" w:rsidP="00885FC2">
      <w:pPr>
        <w:jc w:val="right"/>
      </w:pPr>
      <w:r w:rsidRPr="00885FC2">
        <w:t xml:space="preserve">Глава сельсовета                    И.Г. Старцев     </w:t>
      </w: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Pr="00885FC2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D2ED9" w:rsidRPr="00885FC2" w:rsidRDefault="00FD2ED9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Pr="00885FC2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Pr="00885FC2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85FC2" w:rsidRDefault="00885FC2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F4660" w:rsidRDefault="00DF4660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Зыряновского сельсовета Заринского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885FC2">
        <w:t>4</w:t>
      </w:r>
      <w:r w:rsidRPr="002C371D">
        <w:t xml:space="preserve">   </w:t>
      </w:r>
      <w:r w:rsidR="00885FC2">
        <w:t>31</w:t>
      </w:r>
      <w:r w:rsidR="003616F1" w:rsidRPr="002C371D">
        <w:t xml:space="preserve"> </w:t>
      </w:r>
      <w:r w:rsidR="00885FC2">
        <w:t>июля</w:t>
      </w:r>
      <w:r w:rsidRPr="002C371D">
        <w:t xml:space="preserve"> 20</w:t>
      </w:r>
      <w:r w:rsidR="003616F1" w:rsidRPr="002C371D">
        <w:t>2</w:t>
      </w:r>
      <w:r w:rsidR="00EB04C1">
        <w:t>6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Учредители: Собрание депутатов Зыряновского сельсовета Заринского района Алтайского края и администрация Зыряновского сельсовета Заринского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Заринский район, с. Зыряновка,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lastRenderedPageBreak/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10"/>
      <w:footerReference w:type="first" r:id="rId11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9F3" w:rsidRDefault="007D29F3" w:rsidP="008C3AD5">
      <w:r>
        <w:separator/>
      </w:r>
    </w:p>
  </w:endnote>
  <w:endnote w:type="continuationSeparator" w:id="0">
    <w:p w:rsidR="007D29F3" w:rsidRDefault="007D29F3" w:rsidP="008C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77582"/>
      <w:docPartObj>
        <w:docPartGallery w:val="Page Numbers (Bottom of Page)"/>
        <w:docPartUnique/>
      </w:docPartObj>
    </w:sdtPr>
    <w:sdtEndPr/>
    <w:sdtContent>
      <w:p w:rsidR="00255EF2" w:rsidRDefault="00255EF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87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55EF2" w:rsidRDefault="00255E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F2" w:rsidRDefault="00255EF2">
    <w:pPr>
      <w:pStyle w:val="a6"/>
      <w:jc w:val="center"/>
    </w:pPr>
  </w:p>
  <w:p w:rsidR="00255EF2" w:rsidRDefault="00255E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9F3" w:rsidRDefault="007D29F3" w:rsidP="008C3AD5">
      <w:r>
        <w:separator/>
      </w:r>
    </w:p>
  </w:footnote>
  <w:footnote w:type="continuationSeparator" w:id="0">
    <w:p w:rsidR="007D29F3" w:rsidRDefault="007D29F3" w:rsidP="008C3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551001A"/>
    <w:multiLevelType w:val="multilevel"/>
    <w:tmpl w:val="08D67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82449D9"/>
    <w:multiLevelType w:val="hybridMultilevel"/>
    <w:tmpl w:val="3AA0666C"/>
    <w:lvl w:ilvl="0" w:tplc="8A3489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58DB03B8"/>
    <w:multiLevelType w:val="singleLevel"/>
    <w:tmpl w:val="618CAC3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64C10193"/>
    <w:multiLevelType w:val="multilevel"/>
    <w:tmpl w:val="33C6A93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391E47"/>
    <w:multiLevelType w:val="hybridMultilevel"/>
    <w:tmpl w:val="977A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2"/>
  </w:num>
  <w:num w:numId="2">
    <w:abstractNumId w:val="30"/>
  </w:num>
  <w:num w:numId="3">
    <w:abstractNumId w:val="24"/>
  </w:num>
  <w:num w:numId="4">
    <w:abstractNumId w:val="8"/>
  </w:num>
  <w:num w:numId="5">
    <w:abstractNumId w:val="21"/>
  </w:num>
  <w:num w:numId="6">
    <w:abstractNumId w:val="7"/>
  </w:num>
  <w:num w:numId="7">
    <w:abstractNumId w:val="5"/>
  </w:num>
  <w:num w:numId="8">
    <w:abstractNumId w:val="26"/>
  </w:num>
  <w:num w:numId="9">
    <w:abstractNumId w:val="2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5"/>
  </w:num>
  <w:num w:numId="14">
    <w:abstractNumId w:val="11"/>
  </w:num>
  <w:num w:numId="15">
    <w:abstractNumId w:val="23"/>
  </w:num>
  <w:num w:numId="16">
    <w:abstractNumId w:val="29"/>
  </w:num>
  <w:num w:numId="17">
    <w:abstractNumId w:val="10"/>
  </w:num>
  <w:num w:numId="18">
    <w:abstractNumId w:val="19"/>
  </w:num>
  <w:num w:numId="19">
    <w:abstractNumId w:val="17"/>
  </w:num>
  <w:num w:numId="20">
    <w:abstractNumId w:val="9"/>
  </w:num>
  <w:num w:numId="21">
    <w:abstractNumId w:val="13"/>
  </w:num>
  <w:num w:numId="22">
    <w:abstractNumId w:val="6"/>
  </w:num>
  <w:num w:numId="23">
    <w:abstractNumId w:val="31"/>
  </w:num>
  <w:num w:numId="24">
    <w:abstractNumId w:val="22"/>
  </w:num>
  <w:num w:numId="25">
    <w:abstractNumId w:val="25"/>
  </w:num>
  <w:num w:numId="26">
    <w:abstractNumId w:val="28"/>
  </w:num>
  <w:num w:numId="27">
    <w:abstractNumId w:val="0"/>
  </w:num>
  <w:num w:numId="28">
    <w:abstractNumId w:val="1"/>
  </w:num>
  <w:num w:numId="29">
    <w:abstractNumId w:val="2"/>
  </w:num>
  <w:num w:numId="30">
    <w:abstractNumId w:val="3"/>
  </w:num>
  <w:num w:numId="31">
    <w:abstractNumId w:val="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C19"/>
    <w:rsid w:val="00000823"/>
    <w:rsid w:val="000011A8"/>
    <w:rsid w:val="000052F6"/>
    <w:rsid w:val="00027532"/>
    <w:rsid w:val="00051CEA"/>
    <w:rsid w:val="000646AF"/>
    <w:rsid w:val="00081217"/>
    <w:rsid w:val="00094F60"/>
    <w:rsid w:val="00095234"/>
    <w:rsid w:val="000C2D00"/>
    <w:rsid w:val="000D55D8"/>
    <w:rsid w:val="001026CC"/>
    <w:rsid w:val="00112A31"/>
    <w:rsid w:val="0011362D"/>
    <w:rsid w:val="001277EF"/>
    <w:rsid w:val="001565DB"/>
    <w:rsid w:val="00172468"/>
    <w:rsid w:val="0017565C"/>
    <w:rsid w:val="00182D18"/>
    <w:rsid w:val="001B07EA"/>
    <w:rsid w:val="001B50A7"/>
    <w:rsid w:val="001C3E71"/>
    <w:rsid w:val="001D3A9A"/>
    <w:rsid w:val="001D3F39"/>
    <w:rsid w:val="002101E0"/>
    <w:rsid w:val="002312B5"/>
    <w:rsid w:val="00255EF2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B56F1"/>
    <w:rsid w:val="003B6B4F"/>
    <w:rsid w:val="003D0865"/>
    <w:rsid w:val="003D12E6"/>
    <w:rsid w:val="003E41F0"/>
    <w:rsid w:val="003F41E3"/>
    <w:rsid w:val="003F66C4"/>
    <w:rsid w:val="00402039"/>
    <w:rsid w:val="00412298"/>
    <w:rsid w:val="004131C4"/>
    <w:rsid w:val="00416A1D"/>
    <w:rsid w:val="00427644"/>
    <w:rsid w:val="0044046A"/>
    <w:rsid w:val="00451FA2"/>
    <w:rsid w:val="00452947"/>
    <w:rsid w:val="004A4337"/>
    <w:rsid w:val="004D2EB7"/>
    <w:rsid w:val="004F138D"/>
    <w:rsid w:val="00525A36"/>
    <w:rsid w:val="00552AB0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83879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7D29F3"/>
    <w:rsid w:val="00842641"/>
    <w:rsid w:val="008535AA"/>
    <w:rsid w:val="00863C99"/>
    <w:rsid w:val="008661CF"/>
    <w:rsid w:val="00872863"/>
    <w:rsid w:val="00885FC2"/>
    <w:rsid w:val="00897D4B"/>
    <w:rsid w:val="008A1FF9"/>
    <w:rsid w:val="008A75A1"/>
    <w:rsid w:val="008C3AD5"/>
    <w:rsid w:val="008D56AD"/>
    <w:rsid w:val="009034D2"/>
    <w:rsid w:val="009416BD"/>
    <w:rsid w:val="00954098"/>
    <w:rsid w:val="0097166A"/>
    <w:rsid w:val="009870CA"/>
    <w:rsid w:val="00991068"/>
    <w:rsid w:val="009A06CC"/>
    <w:rsid w:val="009C2FB1"/>
    <w:rsid w:val="009C4718"/>
    <w:rsid w:val="009D5FF9"/>
    <w:rsid w:val="009E2CC5"/>
    <w:rsid w:val="009E4AAB"/>
    <w:rsid w:val="009E4B18"/>
    <w:rsid w:val="00A07D21"/>
    <w:rsid w:val="00A12699"/>
    <w:rsid w:val="00A12944"/>
    <w:rsid w:val="00A256D6"/>
    <w:rsid w:val="00A25883"/>
    <w:rsid w:val="00A264A8"/>
    <w:rsid w:val="00A37DFD"/>
    <w:rsid w:val="00A428D5"/>
    <w:rsid w:val="00A435C8"/>
    <w:rsid w:val="00A50114"/>
    <w:rsid w:val="00A55B0F"/>
    <w:rsid w:val="00A66336"/>
    <w:rsid w:val="00A808C3"/>
    <w:rsid w:val="00A940EE"/>
    <w:rsid w:val="00AA58E6"/>
    <w:rsid w:val="00AA6F5A"/>
    <w:rsid w:val="00AB4C05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C4D1A"/>
    <w:rsid w:val="00BD54CE"/>
    <w:rsid w:val="00BE0D55"/>
    <w:rsid w:val="00BE4B95"/>
    <w:rsid w:val="00C53178"/>
    <w:rsid w:val="00C57003"/>
    <w:rsid w:val="00C63EAC"/>
    <w:rsid w:val="00C94EDF"/>
    <w:rsid w:val="00CB21BB"/>
    <w:rsid w:val="00CB2D98"/>
    <w:rsid w:val="00CB4097"/>
    <w:rsid w:val="00D44983"/>
    <w:rsid w:val="00D53582"/>
    <w:rsid w:val="00D56607"/>
    <w:rsid w:val="00D61267"/>
    <w:rsid w:val="00D76396"/>
    <w:rsid w:val="00D842C4"/>
    <w:rsid w:val="00D87FC5"/>
    <w:rsid w:val="00D960EF"/>
    <w:rsid w:val="00DB0CBE"/>
    <w:rsid w:val="00DB2163"/>
    <w:rsid w:val="00DC2509"/>
    <w:rsid w:val="00DD0ABD"/>
    <w:rsid w:val="00DE0C19"/>
    <w:rsid w:val="00DF0F79"/>
    <w:rsid w:val="00DF4660"/>
    <w:rsid w:val="00DF57A3"/>
    <w:rsid w:val="00E07D08"/>
    <w:rsid w:val="00E13D54"/>
    <w:rsid w:val="00E3133C"/>
    <w:rsid w:val="00E47576"/>
    <w:rsid w:val="00E506B5"/>
    <w:rsid w:val="00E60038"/>
    <w:rsid w:val="00E97D21"/>
    <w:rsid w:val="00EA03E7"/>
    <w:rsid w:val="00EA3B73"/>
    <w:rsid w:val="00EB04C1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2ED9"/>
    <w:rsid w:val="00FD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192"/>
  <w15:docId w15:val="{AE4AE8BF-B50B-4571-98F3-BF51DD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59"/>
    <w:rsid w:val="007D0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character" w:customStyle="1" w:styleId="61">
    <w:name w:val="Основной текст (6)_"/>
    <w:link w:val="62"/>
    <w:rsid w:val="00525A36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525A36"/>
    <w:pPr>
      <w:widowControl w:val="0"/>
      <w:shd w:val="clear" w:color="auto" w:fill="FFFFFF"/>
      <w:spacing w:before="48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affb">
    <w:basedOn w:val="a"/>
    <w:next w:val="ac"/>
    <w:link w:val="affc"/>
    <w:qFormat/>
    <w:rsid w:val="003F41E3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character" w:customStyle="1" w:styleId="affc">
    <w:name w:val="Название Знак"/>
    <w:link w:val="affb"/>
    <w:locked/>
    <w:rsid w:val="003F41E3"/>
    <w:rPr>
      <w:b/>
      <w:sz w:val="28"/>
      <w:lang w:val="ru-RU" w:eastAsia="ru-RU" w:bidi="ar-SA"/>
    </w:rPr>
  </w:style>
  <w:style w:type="character" w:customStyle="1" w:styleId="bumpedfont15">
    <w:name w:val="bumpedfont15"/>
    <w:rsid w:val="003F41E3"/>
    <w:rPr>
      <w:rFonts w:cs="Times New Roman"/>
    </w:rPr>
  </w:style>
  <w:style w:type="paragraph" w:customStyle="1" w:styleId="s1">
    <w:name w:val="s_1"/>
    <w:basedOn w:val="a"/>
    <w:rsid w:val="003F41E3"/>
    <w:pPr>
      <w:suppressAutoHyphens/>
      <w:ind w:firstLine="720"/>
      <w:jc w:val="both"/>
    </w:pPr>
    <w:rPr>
      <w:rFonts w:ascii="Arial" w:hAnsi="Arial" w:cs="Arial"/>
      <w:sz w:val="26"/>
      <w:szCs w:val="26"/>
      <w:lang w:eastAsia="zh-CN"/>
    </w:rPr>
  </w:style>
  <w:style w:type="character" w:customStyle="1" w:styleId="FootnoteCharacters">
    <w:name w:val="Footnote Characters"/>
    <w:qFormat/>
    <w:rsid w:val="003F41E3"/>
    <w:rPr>
      <w:rFonts w:ascii="Calibri" w:eastAsia="Calibri" w:hAnsi="Calibri" w:cs="Calibri"/>
      <w:vertAlign w:val="superscript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FBD412F2-903A-460E-9D61-01F9BD66ABF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E:\Users\1\Downloads\%255Ccontent%255Cact%255Cb2b652e4-50d0-4cc3-aef8-0b939d8cec55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9892B-B6E6-4922-A367-D7FB1EA1F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15</Pages>
  <Words>4646</Words>
  <Characters>26485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Zyryanovka</cp:lastModifiedBy>
  <cp:revision>107</cp:revision>
  <cp:lastPrinted>2025-10-21T04:41:00Z</cp:lastPrinted>
  <dcterms:created xsi:type="dcterms:W3CDTF">2023-12-22T02:07:00Z</dcterms:created>
  <dcterms:modified xsi:type="dcterms:W3CDTF">2026-07-30T07:44:00Z</dcterms:modified>
</cp:coreProperties>
</file>