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E70" w:rsidRDefault="0010323D" w:rsidP="002C5D2C">
      <w:pPr>
        <w:autoSpaceDE w:val="0"/>
        <w:autoSpaceDN w:val="0"/>
        <w:adjustRightInd w:val="0"/>
        <w:ind w:left="5103"/>
        <w:rPr>
          <w:bCs/>
          <w:sz w:val="28"/>
          <w:szCs w:val="28"/>
        </w:rPr>
      </w:pPr>
      <w:r>
        <w:rPr>
          <w:noProof/>
          <w:sz w:val="26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0pt;margin-top:2.25pt;width:63pt;height:60pt;z-index:251660288" fillcolor="window">
            <v:imagedata r:id="rId8" o:title="" gain="192753f" blacklevel="-10486f" grayscale="t" bilevel="t"/>
            <w10:wrap type="square" side="left"/>
          </v:shape>
          <o:OLEObject Type="Embed" ProgID="Word.Picture.8" ShapeID="_x0000_s1026" DrawAspect="Content" ObjectID="_1846649269" r:id="rId9"/>
        </w:object>
      </w:r>
    </w:p>
    <w:p w:rsidR="006E7E70" w:rsidRPr="006E7E70" w:rsidRDefault="006E7E70" w:rsidP="006E7E70">
      <w:pPr>
        <w:pStyle w:val="1"/>
      </w:pPr>
    </w:p>
    <w:p w:rsidR="006E7E70" w:rsidRDefault="006E7E70" w:rsidP="002C5D2C">
      <w:pPr>
        <w:autoSpaceDE w:val="0"/>
        <w:autoSpaceDN w:val="0"/>
        <w:adjustRightInd w:val="0"/>
        <w:ind w:left="5103"/>
        <w:rPr>
          <w:bCs/>
          <w:sz w:val="28"/>
          <w:szCs w:val="28"/>
        </w:rPr>
      </w:pPr>
    </w:p>
    <w:p w:rsidR="006E7E70" w:rsidRDefault="006E7E70" w:rsidP="002C5D2C">
      <w:pPr>
        <w:autoSpaceDE w:val="0"/>
        <w:autoSpaceDN w:val="0"/>
        <w:adjustRightInd w:val="0"/>
        <w:ind w:left="5103"/>
        <w:rPr>
          <w:bCs/>
          <w:sz w:val="28"/>
          <w:szCs w:val="28"/>
        </w:rPr>
      </w:pPr>
    </w:p>
    <w:p w:rsidR="006E7E70" w:rsidRDefault="006E7E70" w:rsidP="002C5D2C">
      <w:pPr>
        <w:autoSpaceDE w:val="0"/>
        <w:autoSpaceDN w:val="0"/>
        <w:adjustRightInd w:val="0"/>
        <w:ind w:left="5103"/>
        <w:rPr>
          <w:bCs/>
          <w:sz w:val="28"/>
          <w:szCs w:val="28"/>
        </w:rPr>
      </w:pPr>
    </w:p>
    <w:p w:rsidR="006E7E70" w:rsidRDefault="006E7E70" w:rsidP="006E7E70">
      <w:pPr>
        <w:jc w:val="center"/>
        <w:rPr>
          <w:b/>
          <w:sz w:val="26"/>
        </w:rPr>
      </w:pPr>
      <w:r>
        <w:rPr>
          <w:b/>
          <w:sz w:val="26"/>
        </w:rPr>
        <w:t>СОБРАНИЕ  ДЕПУТАТОВ  ЗЫРЯНОВСКОГО   СЕЛЬСОВЕТА</w:t>
      </w:r>
    </w:p>
    <w:p w:rsidR="006E7E70" w:rsidRDefault="006E7E70" w:rsidP="006E7E70">
      <w:pPr>
        <w:jc w:val="center"/>
        <w:rPr>
          <w:b/>
        </w:rPr>
      </w:pPr>
      <w:r>
        <w:rPr>
          <w:b/>
          <w:sz w:val="26"/>
        </w:rPr>
        <w:t>ЗАРИНСКОГО   РАЙОНА   АЛТАЙСКОГО  КРАЯ</w:t>
      </w:r>
    </w:p>
    <w:p w:rsidR="006E7E70" w:rsidRDefault="006E7E70" w:rsidP="006E7E70">
      <w:pPr>
        <w:jc w:val="center"/>
        <w:rPr>
          <w:b/>
        </w:rPr>
      </w:pPr>
    </w:p>
    <w:p w:rsidR="006E7E70" w:rsidRDefault="006E7E70" w:rsidP="006E7E70">
      <w:pPr>
        <w:pStyle w:val="1"/>
        <w:tabs>
          <w:tab w:val="center" w:pos="4677"/>
          <w:tab w:val="left" w:pos="7907"/>
        </w:tabs>
      </w:pPr>
      <w:r>
        <w:tab/>
        <w:t xml:space="preserve">   Р Е Ш Е Н И Е </w:t>
      </w:r>
    </w:p>
    <w:p w:rsidR="006E7E70" w:rsidRDefault="006E7E70" w:rsidP="006E7E70">
      <w:pPr>
        <w:jc w:val="center"/>
        <w:rPr>
          <w:b/>
        </w:rPr>
      </w:pPr>
    </w:p>
    <w:p w:rsidR="006E7E70" w:rsidRPr="006E7E70" w:rsidRDefault="00AE2584" w:rsidP="006E7E70">
      <w:pPr>
        <w:jc w:val="both"/>
        <w:rPr>
          <w:sz w:val="24"/>
          <w:szCs w:val="24"/>
        </w:rPr>
      </w:pPr>
      <w:r>
        <w:rPr>
          <w:sz w:val="24"/>
          <w:szCs w:val="24"/>
        </w:rPr>
        <w:t>31</w:t>
      </w:r>
      <w:r w:rsidR="006E7E70" w:rsidRPr="006E7E70">
        <w:rPr>
          <w:sz w:val="24"/>
          <w:szCs w:val="24"/>
        </w:rPr>
        <w:t>.</w:t>
      </w:r>
      <w:r w:rsidR="00752F69">
        <w:rPr>
          <w:sz w:val="24"/>
          <w:szCs w:val="24"/>
        </w:rPr>
        <w:t>0</w:t>
      </w:r>
      <w:r>
        <w:rPr>
          <w:sz w:val="24"/>
          <w:szCs w:val="24"/>
        </w:rPr>
        <w:t>7</w:t>
      </w:r>
      <w:r w:rsidR="006E7E70" w:rsidRPr="006E7E70">
        <w:rPr>
          <w:sz w:val="24"/>
          <w:szCs w:val="24"/>
        </w:rPr>
        <w:t>.202</w:t>
      </w:r>
      <w:r w:rsidR="00752F69">
        <w:rPr>
          <w:sz w:val="24"/>
          <w:szCs w:val="24"/>
        </w:rPr>
        <w:t>6</w:t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</w:r>
      <w:r w:rsidR="006E7E70" w:rsidRPr="006E7E70">
        <w:rPr>
          <w:sz w:val="24"/>
          <w:szCs w:val="24"/>
        </w:rPr>
        <w:tab/>
        <w:t xml:space="preserve">  №</w:t>
      </w:r>
      <w:r>
        <w:rPr>
          <w:sz w:val="24"/>
          <w:szCs w:val="24"/>
        </w:rPr>
        <w:t xml:space="preserve"> 17</w:t>
      </w:r>
    </w:p>
    <w:p w:rsidR="006E7E70" w:rsidRDefault="006E7E70" w:rsidP="006E7E70">
      <w:pPr>
        <w:jc w:val="center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с. Зыряновка</w:t>
      </w:r>
    </w:p>
    <w:p w:rsidR="006E7E70" w:rsidRDefault="006E7E70" w:rsidP="006E7E70">
      <w:pPr>
        <w:rPr>
          <w:rFonts w:ascii="Arial" w:hAnsi="Arial" w:cs="Arial"/>
        </w:rPr>
      </w:pPr>
    </w:p>
    <w:p w:rsidR="006E7E70" w:rsidRDefault="006E7E70" w:rsidP="006E7E70">
      <w:pPr>
        <w:rPr>
          <w:rFonts w:ascii="Arial" w:hAnsi="Arial" w:cs="Arial"/>
        </w:rPr>
      </w:pPr>
    </w:p>
    <w:p w:rsidR="006E7E70" w:rsidRPr="00661DC3" w:rsidRDefault="006E7E70" w:rsidP="006E7E70">
      <w:pPr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</w:tblGrid>
      <w:tr w:rsidR="006E7E70" w:rsidRPr="0069567B" w:rsidTr="00BF20E7">
        <w:tc>
          <w:tcPr>
            <w:tcW w:w="4928" w:type="dxa"/>
          </w:tcPr>
          <w:p w:rsidR="006E7E70" w:rsidRPr="0069567B" w:rsidRDefault="006E7E70" w:rsidP="00BF20E7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69567B">
              <w:rPr>
                <w:sz w:val="26"/>
                <w:szCs w:val="26"/>
              </w:rPr>
              <w:t>Об утверждении Положения о старосте сельского населенного пункта муниципального образования Зыряновский сельсовет Заринского района Алтайского края</w:t>
            </w:r>
          </w:p>
          <w:p w:rsidR="006E7E70" w:rsidRPr="0069567B" w:rsidRDefault="006E7E70" w:rsidP="00BF20E7">
            <w:pPr>
              <w:rPr>
                <w:sz w:val="26"/>
                <w:szCs w:val="26"/>
              </w:rPr>
            </w:pPr>
          </w:p>
        </w:tc>
      </w:tr>
    </w:tbl>
    <w:p w:rsidR="006E7E70" w:rsidRPr="0069567B" w:rsidRDefault="006E7E70" w:rsidP="006E7E70">
      <w:pPr>
        <w:jc w:val="both"/>
        <w:rPr>
          <w:sz w:val="26"/>
          <w:szCs w:val="26"/>
        </w:rPr>
      </w:pPr>
      <w:r w:rsidRPr="0069567B">
        <w:rPr>
          <w:sz w:val="26"/>
          <w:szCs w:val="26"/>
        </w:rPr>
        <w:t xml:space="preserve">               </w:t>
      </w:r>
    </w:p>
    <w:p w:rsidR="006E7E70" w:rsidRPr="0069567B" w:rsidRDefault="006E7E70" w:rsidP="006E7E70">
      <w:pPr>
        <w:jc w:val="both"/>
        <w:rPr>
          <w:sz w:val="26"/>
          <w:szCs w:val="26"/>
        </w:rPr>
      </w:pPr>
      <w:r w:rsidRPr="0069567B">
        <w:rPr>
          <w:sz w:val="26"/>
          <w:szCs w:val="26"/>
        </w:rPr>
        <w:t xml:space="preserve">          </w:t>
      </w:r>
      <w:r w:rsidR="00752F69" w:rsidRPr="00413847">
        <w:rPr>
          <w:rStyle w:val="21"/>
          <w:color w:val="000000"/>
        </w:rPr>
        <w:t>В соответствии с Федеральным законом от 20.03.2025 № ЗЗ-ФЗ «Об общих принципах организации местного самоуправления в единой системе публичной власти», Законом Алтайского края от 31.10.2018 № 79-ЗС «О старостах сельских населенных пунктов Алтайского края»,</w:t>
      </w:r>
      <w:r w:rsidRPr="0069567B">
        <w:rPr>
          <w:sz w:val="26"/>
          <w:szCs w:val="26"/>
        </w:rPr>
        <w:t xml:space="preserve"> руководствуясь Уставом муниципального образования </w:t>
      </w:r>
      <w:r w:rsidR="00752F69">
        <w:rPr>
          <w:sz w:val="26"/>
          <w:szCs w:val="26"/>
        </w:rPr>
        <w:t xml:space="preserve">сельское поселение </w:t>
      </w:r>
      <w:r w:rsidRPr="0069567B">
        <w:rPr>
          <w:sz w:val="26"/>
          <w:szCs w:val="26"/>
        </w:rPr>
        <w:t xml:space="preserve">Зыряновский сельсовет Заринского района Алтайского края, Собрание депутатов Зыряновского сельсовета Заринского района Алтайского края </w:t>
      </w:r>
    </w:p>
    <w:p w:rsidR="006E7E70" w:rsidRPr="0069567B" w:rsidRDefault="006E7E70" w:rsidP="006E7E70">
      <w:pPr>
        <w:jc w:val="both"/>
        <w:rPr>
          <w:sz w:val="26"/>
          <w:szCs w:val="26"/>
        </w:rPr>
      </w:pPr>
      <w:r w:rsidRPr="0069567B">
        <w:rPr>
          <w:sz w:val="26"/>
          <w:szCs w:val="26"/>
        </w:rPr>
        <w:t xml:space="preserve">                                                                 РЕШИЛО: </w:t>
      </w:r>
    </w:p>
    <w:p w:rsidR="006E7E70" w:rsidRPr="0069567B" w:rsidRDefault="006E7E70" w:rsidP="006E7E70">
      <w:pPr>
        <w:numPr>
          <w:ilvl w:val="0"/>
          <w:numId w:val="32"/>
        </w:numPr>
        <w:shd w:val="clear" w:color="auto" w:fill="FFFFFF"/>
        <w:jc w:val="both"/>
        <w:rPr>
          <w:sz w:val="26"/>
          <w:szCs w:val="26"/>
        </w:rPr>
      </w:pPr>
      <w:r w:rsidRPr="0069567B">
        <w:rPr>
          <w:sz w:val="26"/>
          <w:szCs w:val="26"/>
        </w:rPr>
        <w:t xml:space="preserve">Утвердить Положение о старосте сельского населенного пункта муниципального образования </w:t>
      </w:r>
      <w:r w:rsidR="00752F69">
        <w:rPr>
          <w:sz w:val="26"/>
          <w:szCs w:val="26"/>
        </w:rPr>
        <w:t xml:space="preserve">сельское поселение </w:t>
      </w:r>
      <w:r w:rsidRPr="0069567B">
        <w:rPr>
          <w:sz w:val="26"/>
          <w:szCs w:val="26"/>
        </w:rPr>
        <w:t>Зыряновского сельсовет Заринского района Алтайского края (прилагается).</w:t>
      </w:r>
    </w:p>
    <w:p w:rsidR="006E7E70" w:rsidRPr="0069567B" w:rsidRDefault="006E7E70" w:rsidP="006E7E70">
      <w:pPr>
        <w:numPr>
          <w:ilvl w:val="0"/>
          <w:numId w:val="32"/>
        </w:numPr>
        <w:shd w:val="clear" w:color="auto" w:fill="FFFFFF"/>
        <w:jc w:val="both"/>
        <w:rPr>
          <w:sz w:val="26"/>
          <w:szCs w:val="26"/>
        </w:rPr>
      </w:pPr>
      <w:r w:rsidRPr="0069567B">
        <w:rPr>
          <w:sz w:val="26"/>
          <w:szCs w:val="26"/>
        </w:rPr>
        <w:t xml:space="preserve">Признать утратившим силу решение Собрания депутатов Зыряновского сельсовета  от </w:t>
      </w:r>
      <w:r w:rsidR="00C659B1" w:rsidRPr="0069567B">
        <w:rPr>
          <w:sz w:val="26"/>
          <w:szCs w:val="26"/>
        </w:rPr>
        <w:t>2</w:t>
      </w:r>
      <w:r w:rsidR="00752F69">
        <w:rPr>
          <w:sz w:val="26"/>
          <w:szCs w:val="26"/>
        </w:rPr>
        <w:t>2</w:t>
      </w:r>
      <w:r w:rsidR="00C659B1" w:rsidRPr="0069567B">
        <w:rPr>
          <w:sz w:val="26"/>
          <w:szCs w:val="26"/>
        </w:rPr>
        <w:t>.</w:t>
      </w:r>
      <w:r w:rsidR="00752F69">
        <w:rPr>
          <w:sz w:val="26"/>
          <w:szCs w:val="26"/>
        </w:rPr>
        <w:t>12</w:t>
      </w:r>
      <w:r w:rsidR="00C659B1" w:rsidRPr="0069567B">
        <w:rPr>
          <w:sz w:val="26"/>
          <w:szCs w:val="26"/>
        </w:rPr>
        <w:t>.</w:t>
      </w:r>
      <w:r w:rsidR="003522D2" w:rsidRPr="0069567B">
        <w:rPr>
          <w:sz w:val="26"/>
          <w:szCs w:val="26"/>
        </w:rPr>
        <w:t>20</w:t>
      </w:r>
      <w:r w:rsidR="00752F69">
        <w:rPr>
          <w:sz w:val="26"/>
          <w:szCs w:val="26"/>
        </w:rPr>
        <w:t>22</w:t>
      </w:r>
      <w:r w:rsidR="003522D2" w:rsidRPr="0069567B">
        <w:rPr>
          <w:sz w:val="26"/>
          <w:szCs w:val="26"/>
        </w:rPr>
        <w:t xml:space="preserve"> № </w:t>
      </w:r>
      <w:r w:rsidR="00752F69">
        <w:rPr>
          <w:sz w:val="26"/>
          <w:szCs w:val="26"/>
        </w:rPr>
        <w:t>26</w:t>
      </w:r>
      <w:r w:rsidRPr="0069567B">
        <w:rPr>
          <w:sz w:val="26"/>
          <w:szCs w:val="26"/>
        </w:rPr>
        <w:t xml:space="preserve"> « Об утверждении  Положения о старостах сельских населенных пунктов муниципального образования Зыряновский сельсовет Заринского района Алтайского края» с изменениями, внесенными решением Собрания депутатов от </w:t>
      </w:r>
      <w:r w:rsidR="00752F69">
        <w:rPr>
          <w:sz w:val="26"/>
          <w:szCs w:val="26"/>
        </w:rPr>
        <w:t>19</w:t>
      </w:r>
      <w:r w:rsidRPr="0069567B">
        <w:rPr>
          <w:sz w:val="26"/>
          <w:szCs w:val="26"/>
        </w:rPr>
        <w:t>.</w:t>
      </w:r>
      <w:r w:rsidR="00752F69">
        <w:rPr>
          <w:sz w:val="26"/>
          <w:szCs w:val="26"/>
        </w:rPr>
        <w:t>10</w:t>
      </w:r>
      <w:r w:rsidRPr="0069567B">
        <w:rPr>
          <w:sz w:val="26"/>
          <w:szCs w:val="26"/>
        </w:rPr>
        <w:t>.20</w:t>
      </w:r>
      <w:r w:rsidR="00752F69">
        <w:rPr>
          <w:sz w:val="26"/>
          <w:szCs w:val="26"/>
        </w:rPr>
        <w:t>23</w:t>
      </w:r>
      <w:r w:rsidRPr="0069567B">
        <w:rPr>
          <w:sz w:val="26"/>
          <w:szCs w:val="26"/>
        </w:rPr>
        <w:t xml:space="preserve"> № </w:t>
      </w:r>
      <w:r w:rsidR="00752F69">
        <w:rPr>
          <w:sz w:val="26"/>
          <w:szCs w:val="26"/>
        </w:rPr>
        <w:t>49</w:t>
      </w:r>
      <w:r w:rsidRPr="0069567B">
        <w:rPr>
          <w:sz w:val="26"/>
          <w:szCs w:val="26"/>
        </w:rPr>
        <w:t>.</w:t>
      </w:r>
    </w:p>
    <w:p w:rsidR="006E7E70" w:rsidRPr="0069567B" w:rsidRDefault="00546436" w:rsidP="006E7E70">
      <w:pPr>
        <w:numPr>
          <w:ilvl w:val="0"/>
          <w:numId w:val="32"/>
        </w:numPr>
        <w:jc w:val="both"/>
        <w:rPr>
          <w:sz w:val="26"/>
          <w:szCs w:val="26"/>
        </w:rPr>
      </w:pPr>
      <w:r>
        <w:rPr>
          <w:sz w:val="26"/>
          <w:szCs w:val="26"/>
        </w:rPr>
        <w:t>Настоящее решение обнародовать (опубликовать) в соответствии с Уставом сельского поселения Зыряновский сельсовет Заринского района Алтайского края.</w:t>
      </w:r>
    </w:p>
    <w:p w:rsidR="006E7E70" w:rsidRPr="0069567B" w:rsidRDefault="006E7E70" w:rsidP="006E7E70">
      <w:pPr>
        <w:jc w:val="both"/>
        <w:rPr>
          <w:sz w:val="26"/>
          <w:szCs w:val="26"/>
        </w:rPr>
      </w:pPr>
      <w:r w:rsidRPr="0069567B">
        <w:rPr>
          <w:sz w:val="26"/>
          <w:szCs w:val="26"/>
        </w:rPr>
        <w:t xml:space="preserve">      4.Контроль за выполнением настоящего решения возложить на постоянную комиссию по социально-правовым вопросам.</w:t>
      </w:r>
    </w:p>
    <w:p w:rsidR="006E7E70" w:rsidRPr="0069567B" w:rsidRDefault="006E7E70" w:rsidP="006E7E70">
      <w:pPr>
        <w:shd w:val="clear" w:color="auto" w:fill="FFFFFF"/>
        <w:spacing w:before="653"/>
        <w:ind w:left="10"/>
        <w:rPr>
          <w:spacing w:val="-1"/>
          <w:sz w:val="26"/>
          <w:szCs w:val="26"/>
        </w:rPr>
      </w:pPr>
      <w:r w:rsidRPr="0069567B">
        <w:rPr>
          <w:spacing w:val="-1"/>
          <w:sz w:val="26"/>
          <w:szCs w:val="26"/>
        </w:rPr>
        <w:t>Глава сельсовета                                                                                     И.Г.Старцев</w:t>
      </w:r>
    </w:p>
    <w:p w:rsidR="006E7E70" w:rsidRPr="0069567B" w:rsidRDefault="006E7E70" w:rsidP="002C5D2C">
      <w:pPr>
        <w:autoSpaceDE w:val="0"/>
        <w:autoSpaceDN w:val="0"/>
        <w:adjustRightInd w:val="0"/>
        <w:ind w:left="5103"/>
        <w:rPr>
          <w:bCs/>
          <w:sz w:val="26"/>
          <w:szCs w:val="26"/>
        </w:rPr>
      </w:pPr>
    </w:p>
    <w:p w:rsidR="006E7E70" w:rsidRPr="0069567B" w:rsidRDefault="006E7E70" w:rsidP="002C5D2C">
      <w:pPr>
        <w:autoSpaceDE w:val="0"/>
        <w:autoSpaceDN w:val="0"/>
        <w:adjustRightInd w:val="0"/>
        <w:ind w:left="5103"/>
        <w:rPr>
          <w:bCs/>
          <w:sz w:val="26"/>
          <w:szCs w:val="26"/>
        </w:rPr>
      </w:pPr>
    </w:p>
    <w:p w:rsidR="006E7E70" w:rsidRPr="0069567B" w:rsidRDefault="006E7E70" w:rsidP="002C5D2C">
      <w:pPr>
        <w:autoSpaceDE w:val="0"/>
        <w:autoSpaceDN w:val="0"/>
        <w:adjustRightInd w:val="0"/>
        <w:ind w:left="5103"/>
        <w:rPr>
          <w:bCs/>
          <w:sz w:val="26"/>
          <w:szCs w:val="26"/>
        </w:rPr>
      </w:pPr>
    </w:p>
    <w:p w:rsidR="006E7E70" w:rsidRPr="0069567B" w:rsidRDefault="006E7E70" w:rsidP="006E7E70">
      <w:pPr>
        <w:autoSpaceDE w:val="0"/>
        <w:autoSpaceDN w:val="0"/>
        <w:adjustRightInd w:val="0"/>
        <w:rPr>
          <w:bCs/>
          <w:sz w:val="26"/>
          <w:szCs w:val="26"/>
        </w:rPr>
      </w:pPr>
    </w:p>
    <w:p w:rsidR="006E7E70" w:rsidRPr="0069567B" w:rsidRDefault="006E7E70" w:rsidP="006E7E70">
      <w:pPr>
        <w:pStyle w:val="1"/>
        <w:rPr>
          <w:sz w:val="26"/>
          <w:szCs w:val="26"/>
        </w:rPr>
      </w:pPr>
    </w:p>
    <w:p w:rsidR="006E7E70" w:rsidRPr="0069567B" w:rsidRDefault="006E7E70" w:rsidP="002C5D2C">
      <w:pPr>
        <w:autoSpaceDE w:val="0"/>
        <w:autoSpaceDN w:val="0"/>
        <w:adjustRightInd w:val="0"/>
        <w:ind w:left="5103"/>
        <w:rPr>
          <w:bCs/>
          <w:sz w:val="26"/>
          <w:szCs w:val="26"/>
        </w:rPr>
      </w:pPr>
    </w:p>
    <w:p w:rsidR="006E7E70" w:rsidRPr="0069567B" w:rsidRDefault="006E7E70" w:rsidP="002C5D2C">
      <w:pPr>
        <w:autoSpaceDE w:val="0"/>
        <w:autoSpaceDN w:val="0"/>
        <w:adjustRightInd w:val="0"/>
        <w:ind w:left="5103"/>
        <w:rPr>
          <w:bCs/>
          <w:sz w:val="26"/>
          <w:szCs w:val="26"/>
        </w:rPr>
      </w:pPr>
    </w:p>
    <w:p w:rsidR="005171B5" w:rsidRPr="0069567B" w:rsidRDefault="005171B5" w:rsidP="002C5D2C">
      <w:pPr>
        <w:autoSpaceDE w:val="0"/>
        <w:autoSpaceDN w:val="0"/>
        <w:adjustRightInd w:val="0"/>
        <w:ind w:left="5103"/>
        <w:rPr>
          <w:bCs/>
          <w:sz w:val="26"/>
          <w:szCs w:val="26"/>
        </w:rPr>
      </w:pPr>
      <w:r w:rsidRPr="0069567B">
        <w:rPr>
          <w:bCs/>
          <w:sz w:val="26"/>
          <w:szCs w:val="26"/>
        </w:rPr>
        <w:t xml:space="preserve">Приложение </w:t>
      </w:r>
    </w:p>
    <w:p w:rsidR="005171B5" w:rsidRPr="0069567B" w:rsidRDefault="005171B5" w:rsidP="002C5D2C">
      <w:pPr>
        <w:autoSpaceDE w:val="0"/>
        <w:autoSpaceDN w:val="0"/>
        <w:adjustRightInd w:val="0"/>
        <w:ind w:left="5103"/>
        <w:rPr>
          <w:bCs/>
          <w:sz w:val="26"/>
          <w:szCs w:val="26"/>
        </w:rPr>
      </w:pPr>
      <w:r w:rsidRPr="0069567B">
        <w:rPr>
          <w:bCs/>
          <w:sz w:val="26"/>
          <w:szCs w:val="26"/>
        </w:rPr>
        <w:t xml:space="preserve">к решению </w:t>
      </w:r>
      <w:r w:rsidR="008B1BE9" w:rsidRPr="0069567B">
        <w:rPr>
          <w:bCs/>
          <w:sz w:val="26"/>
          <w:szCs w:val="26"/>
        </w:rPr>
        <w:t>Со</w:t>
      </w:r>
      <w:r w:rsidR="00E231B4" w:rsidRPr="0069567B">
        <w:rPr>
          <w:bCs/>
          <w:sz w:val="26"/>
          <w:szCs w:val="26"/>
        </w:rPr>
        <w:t>брание</w:t>
      </w:r>
      <w:r w:rsidR="002C5D2C" w:rsidRPr="0069567B">
        <w:rPr>
          <w:bCs/>
          <w:sz w:val="26"/>
          <w:szCs w:val="26"/>
        </w:rPr>
        <w:t xml:space="preserve"> депутатов</w:t>
      </w:r>
    </w:p>
    <w:p w:rsidR="006F24F7" w:rsidRPr="0069567B" w:rsidRDefault="00E231B4" w:rsidP="00595574">
      <w:pPr>
        <w:autoSpaceDE w:val="0"/>
        <w:autoSpaceDN w:val="0"/>
        <w:adjustRightInd w:val="0"/>
        <w:ind w:left="5103"/>
        <w:rPr>
          <w:sz w:val="26"/>
          <w:szCs w:val="26"/>
        </w:rPr>
      </w:pPr>
      <w:r w:rsidRPr="0069567B">
        <w:rPr>
          <w:sz w:val="26"/>
          <w:szCs w:val="26"/>
        </w:rPr>
        <w:t>Зыряновского</w:t>
      </w:r>
      <w:r w:rsidR="006F24F7" w:rsidRPr="0069567B">
        <w:rPr>
          <w:sz w:val="26"/>
          <w:szCs w:val="26"/>
        </w:rPr>
        <w:t xml:space="preserve"> </w:t>
      </w:r>
      <w:r w:rsidR="008B1BE9" w:rsidRPr="0069567B">
        <w:rPr>
          <w:sz w:val="26"/>
          <w:szCs w:val="26"/>
        </w:rPr>
        <w:t xml:space="preserve">сельсовета </w:t>
      </w:r>
    </w:p>
    <w:p w:rsidR="00595574" w:rsidRPr="0069567B" w:rsidRDefault="00E231B4" w:rsidP="00595574">
      <w:pPr>
        <w:autoSpaceDE w:val="0"/>
        <w:autoSpaceDN w:val="0"/>
        <w:adjustRightInd w:val="0"/>
        <w:ind w:left="5103"/>
        <w:rPr>
          <w:sz w:val="26"/>
          <w:szCs w:val="26"/>
        </w:rPr>
      </w:pPr>
      <w:r w:rsidRPr="0069567B">
        <w:rPr>
          <w:sz w:val="26"/>
          <w:szCs w:val="26"/>
        </w:rPr>
        <w:t>Заринского</w:t>
      </w:r>
      <w:r w:rsidR="006F24F7" w:rsidRPr="0069567B">
        <w:rPr>
          <w:sz w:val="26"/>
          <w:szCs w:val="26"/>
        </w:rPr>
        <w:t xml:space="preserve"> </w:t>
      </w:r>
      <w:r w:rsidR="008B1BE9" w:rsidRPr="0069567B">
        <w:rPr>
          <w:sz w:val="26"/>
          <w:szCs w:val="26"/>
        </w:rPr>
        <w:t xml:space="preserve">района </w:t>
      </w:r>
      <w:r w:rsidR="00595574" w:rsidRPr="0069567B">
        <w:rPr>
          <w:sz w:val="26"/>
          <w:szCs w:val="26"/>
        </w:rPr>
        <w:t>Алтайского края</w:t>
      </w:r>
    </w:p>
    <w:p w:rsidR="005171B5" w:rsidRPr="0069567B" w:rsidRDefault="00666B28" w:rsidP="00595574">
      <w:pPr>
        <w:autoSpaceDE w:val="0"/>
        <w:autoSpaceDN w:val="0"/>
        <w:adjustRightInd w:val="0"/>
        <w:ind w:left="5103"/>
        <w:rPr>
          <w:sz w:val="26"/>
          <w:szCs w:val="26"/>
        </w:rPr>
      </w:pPr>
      <w:r w:rsidRPr="0069567B">
        <w:rPr>
          <w:bCs/>
          <w:sz w:val="26"/>
          <w:szCs w:val="26"/>
        </w:rPr>
        <w:t xml:space="preserve">от </w:t>
      </w:r>
      <w:r w:rsidR="00AE2584">
        <w:rPr>
          <w:bCs/>
          <w:sz w:val="26"/>
          <w:szCs w:val="26"/>
        </w:rPr>
        <w:t>31</w:t>
      </w:r>
      <w:r w:rsidR="00752F69">
        <w:rPr>
          <w:bCs/>
          <w:sz w:val="26"/>
          <w:szCs w:val="26"/>
        </w:rPr>
        <w:t>.0</w:t>
      </w:r>
      <w:r w:rsidR="00AE2584">
        <w:rPr>
          <w:bCs/>
          <w:sz w:val="26"/>
          <w:szCs w:val="26"/>
        </w:rPr>
        <w:t>7</w:t>
      </w:r>
      <w:r w:rsidR="0069567B">
        <w:rPr>
          <w:bCs/>
          <w:sz w:val="26"/>
          <w:szCs w:val="26"/>
        </w:rPr>
        <w:t>.202</w:t>
      </w:r>
      <w:r w:rsidR="00752F69">
        <w:rPr>
          <w:bCs/>
          <w:sz w:val="26"/>
          <w:szCs w:val="26"/>
        </w:rPr>
        <w:t>6</w:t>
      </w:r>
      <w:r w:rsidR="005171B5" w:rsidRPr="0069567B">
        <w:rPr>
          <w:bCs/>
          <w:sz w:val="26"/>
          <w:szCs w:val="26"/>
        </w:rPr>
        <w:t xml:space="preserve"> </w:t>
      </w:r>
      <w:r w:rsidRPr="0069567B">
        <w:rPr>
          <w:bCs/>
          <w:sz w:val="26"/>
          <w:szCs w:val="26"/>
        </w:rPr>
        <w:t xml:space="preserve">№ </w:t>
      </w:r>
      <w:r w:rsidR="00AE2584">
        <w:rPr>
          <w:bCs/>
          <w:sz w:val="26"/>
          <w:szCs w:val="26"/>
        </w:rPr>
        <w:t>17</w:t>
      </w:r>
      <w:bookmarkStart w:id="0" w:name="_GoBack"/>
      <w:bookmarkEnd w:id="0"/>
    </w:p>
    <w:p w:rsidR="005171B5" w:rsidRPr="0069567B" w:rsidRDefault="005171B5" w:rsidP="005171B5">
      <w:pPr>
        <w:autoSpaceDE w:val="0"/>
        <w:autoSpaceDN w:val="0"/>
        <w:adjustRightInd w:val="0"/>
        <w:ind w:left="5460"/>
        <w:rPr>
          <w:bCs/>
          <w:sz w:val="26"/>
          <w:szCs w:val="26"/>
        </w:rPr>
      </w:pPr>
    </w:p>
    <w:p w:rsidR="00666B28" w:rsidRPr="0069567B" w:rsidRDefault="00666B28" w:rsidP="005171B5">
      <w:pPr>
        <w:autoSpaceDE w:val="0"/>
        <w:autoSpaceDN w:val="0"/>
        <w:adjustRightInd w:val="0"/>
        <w:ind w:left="5460"/>
        <w:rPr>
          <w:bCs/>
          <w:sz w:val="26"/>
          <w:szCs w:val="26"/>
        </w:rPr>
      </w:pPr>
    </w:p>
    <w:p w:rsidR="00666B28" w:rsidRPr="00546436" w:rsidRDefault="00666B28" w:rsidP="00666B28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546436">
        <w:rPr>
          <w:b/>
          <w:sz w:val="26"/>
          <w:szCs w:val="26"/>
        </w:rPr>
        <w:t>П</w:t>
      </w:r>
      <w:r w:rsidR="003070D1" w:rsidRPr="00546436">
        <w:rPr>
          <w:b/>
          <w:sz w:val="26"/>
          <w:szCs w:val="26"/>
        </w:rPr>
        <w:t>ОЛОЖЕНИЕ</w:t>
      </w:r>
      <w:r w:rsidRPr="00546436">
        <w:rPr>
          <w:b/>
          <w:sz w:val="26"/>
          <w:szCs w:val="26"/>
        </w:rPr>
        <w:t xml:space="preserve"> </w:t>
      </w:r>
    </w:p>
    <w:p w:rsidR="00B161C4" w:rsidRPr="00546436" w:rsidRDefault="00F417A5" w:rsidP="00666B28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546436">
        <w:rPr>
          <w:b/>
          <w:sz w:val="26"/>
          <w:szCs w:val="26"/>
        </w:rPr>
        <w:t>о старост</w:t>
      </w:r>
      <w:r w:rsidR="004C316D" w:rsidRPr="00546436">
        <w:rPr>
          <w:b/>
          <w:sz w:val="26"/>
          <w:szCs w:val="26"/>
        </w:rPr>
        <w:t>е</w:t>
      </w:r>
      <w:r w:rsidR="00595574" w:rsidRPr="00546436">
        <w:rPr>
          <w:b/>
          <w:sz w:val="26"/>
          <w:szCs w:val="26"/>
        </w:rPr>
        <w:t xml:space="preserve"> сельск</w:t>
      </w:r>
      <w:r w:rsidR="004C316D" w:rsidRPr="00546436">
        <w:rPr>
          <w:b/>
          <w:sz w:val="26"/>
          <w:szCs w:val="26"/>
        </w:rPr>
        <w:t>ого</w:t>
      </w:r>
      <w:r w:rsidR="00595574" w:rsidRPr="00546436">
        <w:rPr>
          <w:b/>
          <w:sz w:val="26"/>
          <w:szCs w:val="26"/>
        </w:rPr>
        <w:t xml:space="preserve"> насел</w:t>
      </w:r>
      <w:r w:rsidR="006F24F7" w:rsidRPr="00546436">
        <w:rPr>
          <w:b/>
          <w:sz w:val="26"/>
          <w:szCs w:val="26"/>
        </w:rPr>
        <w:t>ё</w:t>
      </w:r>
      <w:r w:rsidR="00595574" w:rsidRPr="00546436">
        <w:rPr>
          <w:b/>
          <w:sz w:val="26"/>
          <w:szCs w:val="26"/>
        </w:rPr>
        <w:t>нн</w:t>
      </w:r>
      <w:r w:rsidR="004C316D" w:rsidRPr="00546436">
        <w:rPr>
          <w:b/>
          <w:sz w:val="26"/>
          <w:szCs w:val="26"/>
        </w:rPr>
        <w:t>ого</w:t>
      </w:r>
      <w:r w:rsidR="00595574" w:rsidRPr="00546436">
        <w:rPr>
          <w:b/>
          <w:sz w:val="26"/>
          <w:szCs w:val="26"/>
        </w:rPr>
        <w:t xml:space="preserve"> пункт</w:t>
      </w:r>
      <w:r w:rsidR="004C316D" w:rsidRPr="00546436">
        <w:rPr>
          <w:b/>
          <w:sz w:val="26"/>
          <w:szCs w:val="26"/>
        </w:rPr>
        <w:t>а</w:t>
      </w:r>
      <w:r w:rsidRPr="00546436">
        <w:rPr>
          <w:b/>
          <w:sz w:val="26"/>
          <w:szCs w:val="26"/>
        </w:rPr>
        <w:t xml:space="preserve"> </w:t>
      </w:r>
      <w:r w:rsidR="00E231B4" w:rsidRPr="00546436">
        <w:rPr>
          <w:b/>
          <w:sz w:val="26"/>
          <w:szCs w:val="26"/>
        </w:rPr>
        <w:t>Зыряновского</w:t>
      </w:r>
      <w:r w:rsidR="00595574" w:rsidRPr="00546436">
        <w:rPr>
          <w:b/>
          <w:sz w:val="26"/>
          <w:szCs w:val="26"/>
        </w:rPr>
        <w:t xml:space="preserve"> сельсовет</w:t>
      </w:r>
      <w:r w:rsidR="006F24F7" w:rsidRPr="00546436">
        <w:rPr>
          <w:b/>
          <w:sz w:val="26"/>
          <w:szCs w:val="26"/>
        </w:rPr>
        <w:t>а</w:t>
      </w:r>
      <w:r w:rsidR="0056418C" w:rsidRPr="00546436">
        <w:rPr>
          <w:b/>
          <w:sz w:val="26"/>
          <w:szCs w:val="26"/>
        </w:rPr>
        <w:br/>
      </w:r>
      <w:r w:rsidR="00E231B4" w:rsidRPr="00546436">
        <w:rPr>
          <w:b/>
          <w:sz w:val="26"/>
          <w:szCs w:val="26"/>
        </w:rPr>
        <w:t>Заринского</w:t>
      </w:r>
      <w:r w:rsidR="00595574" w:rsidRPr="00546436">
        <w:rPr>
          <w:b/>
          <w:sz w:val="26"/>
          <w:szCs w:val="26"/>
        </w:rPr>
        <w:t xml:space="preserve"> района </w:t>
      </w:r>
      <w:r w:rsidR="00B161C4" w:rsidRPr="00546436">
        <w:rPr>
          <w:b/>
          <w:sz w:val="26"/>
          <w:szCs w:val="26"/>
        </w:rPr>
        <w:t>Алтайского края</w:t>
      </w:r>
    </w:p>
    <w:p w:rsidR="00B161C4" w:rsidRPr="0069567B" w:rsidRDefault="00B161C4" w:rsidP="00666B28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1C2AEE" w:rsidRDefault="001C2AEE" w:rsidP="009B334C">
      <w:pPr>
        <w:pStyle w:val="210"/>
        <w:numPr>
          <w:ilvl w:val="0"/>
          <w:numId w:val="33"/>
        </w:numPr>
        <w:shd w:val="clear" w:color="auto" w:fill="auto"/>
        <w:tabs>
          <w:tab w:val="left" w:pos="1068"/>
        </w:tabs>
        <w:spacing w:before="0" w:after="0" w:line="298" w:lineRule="exact"/>
        <w:ind w:right="-291" w:firstLine="993"/>
      </w:pPr>
      <w:r w:rsidRPr="00BD6051">
        <w:rPr>
          <w:rStyle w:val="21"/>
          <w:color w:val="000000"/>
        </w:rPr>
        <w:t>Настоящее Положение разработано в соответствии с Федеральным законом от 20.03.2025</w:t>
      </w:r>
      <w:r w:rsidRPr="00BD6051">
        <w:rPr>
          <w:rStyle w:val="21"/>
          <w:color w:val="000000"/>
        </w:rPr>
        <w:tab/>
        <w:t xml:space="preserve">№ ЗЗ-ФЗ «Об общих принципах организации местного самоуправления в единой системе публичной власти», Законом Алтайского края от 31.10.2018 № 79-ЗС «О старостах сельских населенных пунктов Алтайского края», Уставом муниципального образования сельское поселение </w:t>
      </w:r>
      <w:r w:rsidR="009B334C">
        <w:rPr>
          <w:rStyle w:val="21"/>
          <w:color w:val="000000"/>
        </w:rPr>
        <w:t>Зыряновский</w:t>
      </w:r>
      <w:r w:rsidRPr="00BD6051">
        <w:rPr>
          <w:rStyle w:val="21"/>
          <w:color w:val="000000"/>
        </w:rPr>
        <w:t xml:space="preserve"> сельсовет </w:t>
      </w:r>
      <w:r w:rsidR="009B334C">
        <w:rPr>
          <w:rStyle w:val="21"/>
          <w:color w:val="000000"/>
        </w:rPr>
        <w:t>Заринского</w:t>
      </w:r>
      <w:r w:rsidRPr="00BD6051">
        <w:rPr>
          <w:rStyle w:val="21"/>
          <w:color w:val="000000"/>
        </w:rPr>
        <w:t xml:space="preserve"> района Алтайского края.</w:t>
      </w:r>
    </w:p>
    <w:p w:rsidR="001C2AEE" w:rsidRDefault="001C2AEE" w:rsidP="009B334C">
      <w:pPr>
        <w:pStyle w:val="210"/>
        <w:numPr>
          <w:ilvl w:val="0"/>
          <w:numId w:val="33"/>
        </w:numPr>
        <w:shd w:val="clear" w:color="auto" w:fill="auto"/>
        <w:tabs>
          <w:tab w:val="left" w:pos="1068"/>
        </w:tabs>
        <w:spacing w:before="0" w:after="0" w:line="298" w:lineRule="exact"/>
        <w:ind w:right="-291" w:firstLine="993"/>
      </w:pPr>
      <w:r>
        <w:rPr>
          <w:rStyle w:val="21"/>
          <w:color w:val="000000"/>
        </w:rPr>
        <w:t xml:space="preserve">Староста сельского населенного пункта (далее - староста) назначается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(вопросов местного значения) в сельском населенном пункте </w:t>
      </w:r>
      <w:r w:rsidR="009B334C">
        <w:rPr>
          <w:rStyle w:val="21"/>
          <w:color w:val="000000"/>
        </w:rPr>
        <w:t>Зыряновского</w:t>
      </w:r>
      <w:r>
        <w:rPr>
          <w:rStyle w:val="21"/>
          <w:color w:val="000000"/>
        </w:rPr>
        <w:t xml:space="preserve"> сельсовета </w:t>
      </w:r>
      <w:r w:rsidR="009B334C">
        <w:rPr>
          <w:rStyle w:val="21"/>
          <w:color w:val="000000"/>
        </w:rPr>
        <w:t>Заринского</w:t>
      </w:r>
      <w:r>
        <w:rPr>
          <w:rStyle w:val="21"/>
          <w:color w:val="000000"/>
        </w:rPr>
        <w:t xml:space="preserve"> района Алтайского края (далее - сельсовет).</w:t>
      </w:r>
    </w:p>
    <w:p w:rsidR="001C2AEE" w:rsidRDefault="00546436" w:rsidP="009B334C">
      <w:pPr>
        <w:pStyle w:val="210"/>
        <w:numPr>
          <w:ilvl w:val="0"/>
          <w:numId w:val="33"/>
        </w:numPr>
        <w:shd w:val="clear" w:color="auto" w:fill="auto"/>
        <w:tabs>
          <w:tab w:val="left" w:pos="1195"/>
        </w:tabs>
        <w:spacing w:before="0" w:after="0" w:line="298" w:lineRule="exact"/>
        <w:ind w:right="-291" w:firstLine="993"/>
      </w:pPr>
      <w:r>
        <w:rPr>
          <w:rStyle w:val="21"/>
          <w:color w:val="000000"/>
        </w:rPr>
        <w:t> </w:t>
      </w:r>
      <w:r w:rsidR="001C2AEE">
        <w:rPr>
          <w:rStyle w:val="21"/>
          <w:color w:val="000000"/>
        </w:rPr>
        <w:t>Должность старосты не является государственной должностью, должностью государственной гражданской службы, муниципальной должностью или должностью муниципальной службы. Староста не состоит в трудовых отношениях и иных непосредственно связанных с ними отношениях с органами местного самоуправления.</w:t>
      </w:r>
    </w:p>
    <w:p w:rsidR="001C2AEE" w:rsidRDefault="00546436" w:rsidP="00546436">
      <w:pPr>
        <w:pStyle w:val="210"/>
        <w:shd w:val="clear" w:color="auto" w:fill="auto"/>
        <w:tabs>
          <w:tab w:val="left" w:pos="1068"/>
        </w:tabs>
        <w:spacing w:before="0" w:after="0" w:line="298" w:lineRule="exact"/>
        <w:ind w:right="407"/>
      </w:pPr>
      <w:r>
        <w:rPr>
          <w:rStyle w:val="21"/>
          <w:color w:val="000000"/>
        </w:rPr>
        <w:tab/>
        <w:t>4. С</w:t>
      </w:r>
      <w:r w:rsidR="001C2AEE" w:rsidRPr="009B334C">
        <w:rPr>
          <w:rStyle w:val="21"/>
          <w:color w:val="000000"/>
        </w:rPr>
        <w:t xml:space="preserve">тароста назначается Собранием депутатов </w:t>
      </w:r>
      <w:r w:rsidR="009B334C" w:rsidRPr="009B334C">
        <w:rPr>
          <w:rStyle w:val="21"/>
          <w:color w:val="000000"/>
        </w:rPr>
        <w:t>Зыряновского</w:t>
      </w:r>
      <w:r w:rsidR="001C2AEE" w:rsidRPr="009B334C">
        <w:rPr>
          <w:rStyle w:val="21"/>
          <w:color w:val="000000"/>
        </w:rPr>
        <w:t xml:space="preserve"> сельсовета по представлению собрания граждан сельского населенного пункта.</w:t>
      </w:r>
      <w:r w:rsidR="009B334C" w:rsidRPr="009B334C">
        <w:rPr>
          <w:rStyle w:val="21"/>
          <w:color w:val="000000"/>
        </w:rPr>
        <w:t xml:space="preserve"> </w:t>
      </w:r>
      <w:r w:rsidR="001C2AEE" w:rsidRPr="009B334C">
        <w:rPr>
          <w:rStyle w:val="21"/>
          <w:color w:val="000000"/>
        </w:rPr>
        <w:t xml:space="preserve">Собрание граждан сельского населенного пункта по вопросу выдвижения кандидатуры старосты сельского населенного пункта проводится в соответствии с нормативным правовым актом Собрания депутатов </w:t>
      </w:r>
      <w:r w:rsidR="009B334C" w:rsidRPr="009B334C">
        <w:rPr>
          <w:rStyle w:val="21"/>
          <w:color w:val="000000"/>
        </w:rPr>
        <w:t>Зыряновского</w:t>
      </w:r>
      <w:r w:rsidR="001C2AEE" w:rsidRPr="009B334C">
        <w:rPr>
          <w:rStyle w:val="21"/>
          <w:color w:val="000000"/>
        </w:rPr>
        <w:t xml:space="preserve"> сельсовета, регламентирующим порядок организации и проведения собрания граждан.</w:t>
      </w:r>
      <w:r w:rsidR="009B334C" w:rsidRPr="009B334C">
        <w:rPr>
          <w:rStyle w:val="21"/>
          <w:color w:val="000000"/>
        </w:rPr>
        <w:t xml:space="preserve"> </w:t>
      </w:r>
      <w:r w:rsidR="001C2AEE" w:rsidRPr="009B334C">
        <w:rPr>
          <w:rStyle w:val="21"/>
          <w:color w:val="000000"/>
        </w:rPr>
        <w:t>Кандидатура старосты может представляться путем самовыдвижения на собрании граждан сельского населенного пункта, по предложению органа местного самоуправления, в состав которого входит сельский населенный пункт, или по предложению не менее чем 10 жителей сельского населенного пункта, в котором предполагается назначение старосты.</w:t>
      </w:r>
      <w:r w:rsidR="009B334C">
        <w:rPr>
          <w:rStyle w:val="21"/>
          <w:color w:val="000000"/>
        </w:rPr>
        <w:t xml:space="preserve"> </w:t>
      </w:r>
      <w:r w:rsidR="001C2AEE" w:rsidRPr="009B334C">
        <w:rPr>
          <w:rStyle w:val="21"/>
          <w:color w:val="000000"/>
        </w:rPr>
        <w:t xml:space="preserve">Представление собрания граждан сельского населенного пункта по вопросу назначения старосты рассматривается на ближайшей сессии Собрания депутатов </w:t>
      </w:r>
      <w:r w:rsidR="009B334C">
        <w:rPr>
          <w:rStyle w:val="21"/>
          <w:color w:val="000000"/>
        </w:rPr>
        <w:t>Зыряновского</w:t>
      </w:r>
      <w:r w:rsidR="001C2AEE" w:rsidRPr="009B334C">
        <w:rPr>
          <w:rStyle w:val="21"/>
          <w:color w:val="000000"/>
        </w:rPr>
        <w:t xml:space="preserve"> сельсовета.</w:t>
      </w:r>
    </w:p>
    <w:p w:rsidR="001C2AEE" w:rsidRDefault="001C2AEE" w:rsidP="009B334C">
      <w:pPr>
        <w:pStyle w:val="210"/>
        <w:numPr>
          <w:ilvl w:val="0"/>
          <w:numId w:val="33"/>
        </w:numPr>
        <w:shd w:val="clear" w:color="auto" w:fill="auto"/>
        <w:tabs>
          <w:tab w:val="left" w:pos="1195"/>
        </w:tabs>
        <w:spacing w:before="0" w:after="0" w:line="298" w:lineRule="exact"/>
        <w:ind w:right="-291" w:firstLine="993"/>
      </w:pPr>
      <w:r w:rsidRPr="00BD6051">
        <w:rPr>
          <w:rStyle w:val="21"/>
          <w:color w:val="000000"/>
        </w:rPr>
        <w:t>Староста назначается из числа граждан Российской Федерации, проживающих на территории данного сельского населенного пункта и обладающих активным избирательным правом, и граждан Российской Федерации, достигших на день представления собранием граждан восемнадцатилетнего возраста и имеющих</w:t>
      </w:r>
      <w:r>
        <w:rPr>
          <w:rStyle w:val="21"/>
          <w:color w:val="000000"/>
        </w:rPr>
        <w:t xml:space="preserve"> </w:t>
      </w:r>
      <w:r w:rsidRPr="00BD6051">
        <w:rPr>
          <w:rStyle w:val="21"/>
          <w:color w:val="000000"/>
        </w:rPr>
        <w:t xml:space="preserve">в собственности жилое помещение, расположенное на территории данного сельского </w:t>
      </w:r>
      <w:r w:rsidRPr="00BD6051">
        <w:rPr>
          <w:rStyle w:val="21"/>
          <w:color w:val="000000"/>
        </w:rPr>
        <w:lastRenderedPageBreak/>
        <w:t>населенного пункта.</w:t>
      </w:r>
    </w:p>
    <w:p w:rsidR="001C2AEE" w:rsidRDefault="001C2AEE" w:rsidP="009B334C">
      <w:pPr>
        <w:pStyle w:val="210"/>
        <w:numPr>
          <w:ilvl w:val="0"/>
          <w:numId w:val="33"/>
        </w:numPr>
        <w:shd w:val="clear" w:color="auto" w:fill="auto"/>
        <w:tabs>
          <w:tab w:val="left" w:pos="1092"/>
        </w:tabs>
        <w:spacing w:before="0" w:after="0" w:line="298" w:lineRule="exact"/>
        <w:ind w:firstLine="993"/>
      </w:pPr>
      <w:r>
        <w:rPr>
          <w:rStyle w:val="21"/>
          <w:color w:val="000000"/>
        </w:rPr>
        <w:t>Старостой не может быть назначено лицо:</w:t>
      </w:r>
    </w:p>
    <w:p w:rsidR="001C2AEE" w:rsidRDefault="00546436" w:rsidP="00546436">
      <w:pPr>
        <w:pStyle w:val="210"/>
        <w:numPr>
          <w:ilvl w:val="0"/>
          <w:numId w:val="39"/>
        </w:numPr>
        <w:shd w:val="clear" w:color="auto" w:fill="auto"/>
        <w:tabs>
          <w:tab w:val="left" w:pos="1085"/>
        </w:tabs>
        <w:spacing w:before="0" w:after="0" w:line="298" w:lineRule="exact"/>
        <w:ind w:right="-291"/>
      </w:pPr>
      <w:r>
        <w:rPr>
          <w:rStyle w:val="21"/>
          <w:color w:val="000000"/>
        </w:rPr>
        <w:t>З</w:t>
      </w:r>
      <w:r w:rsidR="001C2AEE">
        <w:rPr>
          <w:rStyle w:val="21"/>
          <w:color w:val="000000"/>
        </w:rPr>
        <w:t>амещающее государственную должность, должность государственной службы;</w:t>
      </w:r>
    </w:p>
    <w:p w:rsidR="001C2AEE" w:rsidRDefault="00546436" w:rsidP="00546436">
      <w:pPr>
        <w:pStyle w:val="210"/>
        <w:numPr>
          <w:ilvl w:val="0"/>
          <w:numId w:val="39"/>
        </w:numPr>
        <w:shd w:val="clear" w:color="auto" w:fill="auto"/>
        <w:tabs>
          <w:tab w:val="left" w:pos="1130"/>
        </w:tabs>
        <w:spacing w:before="0" w:after="0" w:line="298" w:lineRule="exact"/>
      </w:pPr>
      <w:r>
        <w:rPr>
          <w:rStyle w:val="21"/>
          <w:color w:val="000000"/>
        </w:rPr>
        <w:t>П</w:t>
      </w:r>
      <w:r w:rsidR="001C2AEE">
        <w:rPr>
          <w:rStyle w:val="21"/>
          <w:color w:val="000000"/>
        </w:rPr>
        <w:t>ризнанное судом недееспособным или ограниченно дееспособным;</w:t>
      </w:r>
    </w:p>
    <w:p w:rsidR="001C2AEE" w:rsidRDefault="00546436" w:rsidP="00546436">
      <w:pPr>
        <w:pStyle w:val="210"/>
        <w:numPr>
          <w:ilvl w:val="0"/>
          <w:numId w:val="39"/>
        </w:numPr>
        <w:shd w:val="clear" w:color="auto" w:fill="auto"/>
        <w:tabs>
          <w:tab w:val="left" w:pos="1130"/>
        </w:tabs>
        <w:spacing w:before="0" w:after="0" w:line="298" w:lineRule="exact"/>
      </w:pPr>
      <w:r>
        <w:rPr>
          <w:rStyle w:val="21"/>
          <w:color w:val="000000"/>
        </w:rPr>
        <w:t>И</w:t>
      </w:r>
      <w:r w:rsidR="001C2AEE">
        <w:rPr>
          <w:rStyle w:val="21"/>
          <w:color w:val="000000"/>
        </w:rPr>
        <w:t>меющее непогашенную или неснятую судимость;</w:t>
      </w:r>
    </w:p>
    <w:p w:rsidR="001C2AEE" w:rsidRDefault="00546436" w:rsidP="00546436">
      <w:pPr>
        <w:pStyle w:val="210"/>
        <w:numPr>
          <w:ilvl w:val="0"/>
          <w:numId w:val="39"/>
        </w:numPr>
        <w:shd w:val="clear" w:color="auto" w:fill="auto"/>
        <w:tabs>
          <w:tab w:val="left" w:pos="1130"/>
        </w:tabs>
        <w:spacing w:before="0" w:after="0" w:line="298" w:lineRule="exact"/>
      </w:pPr>
      <w:r>
        <w:rPr>
          <w:rStyle w:val="21"/>
          <w:color w:val="000000"/>
        </w:rPr>
        <w:t>И</w:t>
      </w:r>
      <w:r w:rsidR="001C2AEE">
        <w:rPr>
          <w:rStyle w:val="21"/>
          <w:color w:val="000000"/>
        </w:rPr>
        <w:t>меющее статус иностранного агента.</w:t>
      </w:r>
    </w:p>
    <w:p w:rsidR="001C2AEE" w:rsidRDefault="001C2AEE" w:rsidP="009B334C">
      <w:pPr>
        <w:pStyle w:val="210"/>
        <w:numPr>
          <w:ilvl w:val="0"/>
          <w:numId w:val="33"/>
        </w:numPr>
        <w:shd w:val="clear" w:color="auto" w:fill="auto"/>
        <w:tabs>
          <w:tab w:val="left" w:pos="1052"/>
        </w:tabs>
        <w:spacing w:before="0" w:after="0" w:line="298" w:lineRule="exact"/>
        <w:ind w:right="-291" w:firstLine="993"/>
      </w:pPr>
      <w:r>
        <w:rPr>
          <w:rStyle w:val="21"/>
          <w:color w:val="000000"/>
        </w:rPr>
        <w:t xml:space="preserve">Срок полномочий старосты в соответствии с Уставом </w:t>
      </w:r>
      <w:r w:rsidR="00546436">
        <w:rPr>
          <w:rStyle w:val="21"/>
          <w:color w:val="000000"/>
        </w:rPr>
        <w:t xml:space="preserve">Зыряновского </w:t>
      </w:r>
      <w:r>
        <w:rPr>
          <w:rStyle w:val="21"/>
          <w:color w:val="000000"/>
        </w:rPr>
        <w:t>сельсовета составляет 5 лет.</w:t>
      </w:r>
    </w:p>
    <w:p w:rsidR="000469A4" w:rsidRPr="000469A4" w:rsidRDefault="000469A4" w:rsidP="000469A4">
      <w:pPr>
        <w:pStyle w:val="Standard"/>
        <w:numPr>
          <w:ilvl w:val="0"/>
          <w:numId w:val="33"/>
        </w:numPr>
        <w:rPr>
          <w:rFonts w:ascii="Times New Roman" w:hAnsi="Times New Roman" w:cs="Times New Roman"/>
          <w:sz w:val="26"/>
          <w:szCs w:val="26"/>
        </w:rPr>
      </w:pPr>
      <w:r w:rsidRPr="000469A4">
        <w:rPr>
          <w:rFonts w:ascii="Times New Roman" w:hAnsi="Times New Roman" w:cs="Times New Roman"/>
          <w:sz w:val="26"/>
          <w:szCs w:val="26"/>
        </w:rPr>
        <w:t>Полномочия старосты прекращаются досрочно по решению представительного органа муниципального образования, в состав которого входит данный сельский населенный пункт, по представлению собрания граждан сельского населенного пункта, а также в случае:</w:t>
      </w:r>
    </w:p>
    <w:p w:rsidR="001C2AEE" w:rsidRDefault="001C2AEE" w:rsidP="009B334C">
      <w:pPr>
        <w:pStyle w:val="210"/>
        <w:numPr>
          <w:ilvl w:val="0"/>
          <w:numId w:val="35"/>
        </w:numPr>
        <w:shd w:val="clear" w:color="auto" w:fill="auto"/>
        <w:tabs>
          <w:tab w:val="left" w:pos="1101"/>
        </w:tabs>
        <w:spacing w:before="0" w:after="0" w:line="298" w:lineRule="exact"/>
        <w:ind w:firstLine="760"/>
      </w:pPr>
      <w:r>
        <w:rPr>
          <w:rStyle w:val="21"/>
          <w:color w:val="000000"/>
        </w:rPr>
        <w:t>смерти;</w:t>
      </w:r>
    </w:p>
    <w:p w:rsidR="001C2AEE" w:rsidRDefault="001C2AEE" w:rsidP="009B334C">
      <w:pPr>
        <w:pStyle w:val="210"/>
        <w:numPr>
          <w:ilvl w:val="0"/>
          <w:numId w:val="35"/>
        </w:numPr>
        <w:shd w:val="clear" w:color="auto" w:fill="auto"/>
        <w:tabs>
          <w:tab w:val="left" w:pos="1130"/>
        </w:tabs>
        <w:spacing w:before="0" w:after="0" w:line="298" w:lineRule="exact"/>
        <w:ind w:firstLine="760"/>
      </w:pPr>
      <w:r>
        <w:rPr>
          <w:rStyle w:val="21"/>
          <w:color w:val="000000"/>
        </w:rPr>
        <w:t>прекращения полномочий по собственному желанию;</w:t>
      </w:r>
    </w:p>
    <w:p w:rsidR="001C2AEE" w:rsidRDefault="001C2AEE" w:rsidP="009B334C">
      <w:pPr>
        <w:pStyle w:val="210"/>
        <w:numPr>
          <w:ilvl w:val="0"/>
          <w:numId w:val="35"/>
        </w:numPr>
        <w:shd w:val="clear" w:color="auto" w:fill="auto"/>
        <w:tabs>
          <w:tab w:val="left" w:pos="1130"/>
        </w:tabs>
        <w:spacing w:before="0" w:after="0" w:line="298" w:lineRule="exact"/>
        <w:ind w:firstLine="760"/>
      </w:pPr>
      <w:r>
        <w:rPr>
          <w:rStyle w:val="21"/>
          <w:color w:val="000000"/>
        </w:rPr>
        <w:t>признания судом недееспособным или ограниченно дееспособным;</w:t>
      </w:r>
    </w:p>
    <w:p w:rsidR="001C2AEE" w:rsidRDefault="001C2AEE" w:rsidP="009B334C">
      <w:pPr>
        <w:pStyle w:val="210"/>
        <w:numPr>
          <w:ilvl w:val="0"/>
          <w:numId w:val="35"/>
        </w:numPr>
        <w:shd w:val="clear" w:color="auto" w:fill="auto"/>
        <w:tabs>
          <w:tab w:val="left" w:pos="1130"/>
        </w:tabs>
        <w:spacing w:before="0" w:after="0" w:line="298" w:lineRule="exact"/>
        <w:ind w:firstLine="760"/>
      </w:pPr>
      <w:r>
        <w:rPr>
          <w:rStyle w:val="21"/>
          <w:color w:val="000000"/>
        </w:rPr>
        <w:t>признания судом безвестно отсутствующим или объявления умершим;</w:t>
      </w:r>
    </w:p>
    <w:p w:rsidR="001C2AEE" w:rsidRDefault="001C2AEE" w:rsidP="009B334C">
      <w:pPr>
        <w:pStyle w:val="210"/>
        <w:numPr>
          <w:ilvl w:val="0"/>
          <w:numId w:val="35"/>
        </w:numPr>
        <w:shd w:val="clear" w:color="auto" w:fill="auto"/>
        <w:tabs>
          <w:tab w:val="left" w:pos="1095"/>
        </w:tabs>
        <w:spacing w:before="0" w:after="0" w:line="298" w:lineRule="exact"/>
        <w:ind w:left="709" w:right="417" w:firstLine="51"/>
      </w:pPr>
      <w:r>
        <w:rPr>
          <w:rStyle w:val="21"/>
          <w:color w:val="000000"/>
        </w:rPr>
        <w:t>вступления в отношении старосты в законную силу обвинительного приговора суда;</w:t>
      </w:r>
    </w:p>
    <w:p w:rsidR="001C2AEE" w:rsidRDefault="001C2AEE" w:rsidP="009B334C">
      <w:pPr>
        <w:pStyle w:val="210"/>
        <w:numPr>
          <w:ilvl w:val="0"/>
          <w:numId w:val="35"/>
        </w:numPr>
        <w:shd w:val="clear" w:color="auto" w:fill="auto"/>
        <w:tabs>
          <w:tab w:val="left" w:pos="1125"/>
        </w:tabs>
        <w:spacing w:before="0" w:after="0" w:line="298" w:lineRule="exact"/>
        <w:ind w:firstLine="760"/>
      </w:pPr>
      <w:r>
        <w:rPr>
          <w:rStyle w:val="21"/>
          <w:color w:val="000000"/>
        </w:rPr>
        <w:t>выезда за пределы Российской Федерации на постоянное место жительства;</w:t>
      </w:r>
    </w:p>
    <w:p w:rsidR="000469A4" w:rsidRPr="000469A4" w:rsidRDefault="000469A4" w:rsidP="009B334C">
      <w:pPr>
        <w:pStyle w:val="210"/>
        <w:numPr>
          <w:ilvl w:val="0"/>
          <w:numId w:val="35"/>
        </w:numPr>
        <w:shd w:val="clear" w:color="auto" w:fill="auto"/>
        <w:tabs>
          <w:tab w:val="left" w:pos="1125"/>
        </w:tabs>
        <w:spacing w:before="0" w:after="0" w:line="298" w:lineRule="exact"/>
        <w:ind w:firstLine="760"/>
      </w:pPr>
      <w:r w:rsidRPr="000469A4">
        <w:t>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1C2AEE" w:rsidRDefault="001C2AEE" w:rsidP="009B334C">
      <w:pPr>
        <w:pStyle w:val="210"/>
        <w:numPr>
          <w:ilvl w:val="0"/>
          <w:numId w:val="35"/>
        </w:numPr>
        <w:shd w:val="clear" w:color="auto" w:fill="auto"/>
        <w:tabs>
          <w:tab w:val="left" w:pos="1125"/>
        </w:tabs>
        <w:spacing w:before="0" w:after="0" w:line="298" w:lineRule="exact"/>
        <w:ind w:firstLine="760"/>
      </w:pPr>
      <w:r>
        <w:rPr>
          <w:rStyle w:val="21"/>
          <w:color w:val="000000"/>
        </w:rPr>
        <w:t>приобретения им статуса иностранного агента;</w:t>
      </w:r>
    </w:p>
    <w:p w:rsidR="001C2AEE" w:rsidRDefault="001C2AEE" w:rsidP="009B334C">
      <w:pPr>
        <w:pStyle w:val="210"/>
        <w:numPr>
          <w:ilvl w:val="0"/>
          <w:numId w:val="35"/>
        </w:numPr>
        <w:shd w:val="clear" w:color="auto" w:fill="auto"/>
        <w:tabs>
          <w:tab w:val="left" w:pos="1090"/>
        </w:tabs>
        <w:spacing w:before="0" w:after="0" w:line="298" w:lineRule="exact"/>
        <w:ind w:left="709" w:right="-291"/>
      </w:pPr>
      <w:r>
        <w:rPr>
          <w:rStyle w:val="21"/>
          <w:color w:val="000000"/>
        </w:rPr>
        <w:t>призыва на военную службу или направления на заменяющую ее альтернативную гражданскую службу.</w:t>
      </w:r>
    </w:p>
    <w:p w:rsidR="001C2AEE" w:rsidRDefault="001C2AEE" w:rsidP="009B334C">
      <w:pPr>
        <w:pStyle w:val="210"/>
        <w:numPr>
          <w:ilvl w:val="0"/>
          <w:numId w:val="33"/>
        </w:numPr>
        <w:shd w:val="clear" w:color="auto" w:fill="auto"/>
        <w:tabs>
          <w:tab w:val="left" w:pos="1096"/>
        </w:tabs>
        <w:spacing w:before="0" w:after="0" w:line="298" w:lineRule="exact"/>
        <w:ind w:firstLine="1418"/>
      </w:pPr>
      <w:r>
        <w:rPr>
          <w:rStyle w:val="21"/>
          <w:color w:val="000000"/>
        </w:rPr>
        <w:t>Староста для решения возложенных на него задач:</w:t>
      </w:r>
    </w:p>
    <w:p w:rsidR="001C2AEE" w:rsidRDefault="001C2AEE" w:rsidP="009B334C">
      <w:pPr>
        <w:pStyle w:val="210"/>
        <w:numPr>
          <w:ilvl w:val="0"/>
          <w:numId w:val="36"/>
        </w:numPr>
        <w:shd w:val="clear" w:color="auto" w:fill="auto"/>
        <w:tabs>
          <w:tab w:val="left" w:pos="1090"/>
        </w:tabs>
        <w:spacing w:before="0" w:after="0" w:line="298" w:lineRule="exact"/>
        <w:ind w:right="-291" w:firstLine="709"/>
      </w:pPr>
      <w:r>
        <w:rPr>
          <w:rStyle w:val="21"/>
          <w:color w:val="000000"/>
        </w:rPr>
        <w:t>взаимодействует с органами местного самоуправления, муниципальными предприятиями и учреждениями, и иными организациями по вопросам решения вопросов непосредственного обеспечения жизнедеятельности населения (вопросов местного значения) в сельском населенном пункте, запрашивает у них информацию, затрагивающую интересы жителей сельского населенного пункта;</w:t>
      </w:r>
    </w:p>
    <w:p w:rsidR="001C2AEE" w:rsidRDefault="001C2AEE" w:rsidP="009B334C">
      <w:pPr>
        <w:pStyle w:val="210"/>
        <w:numPr>
          <w:ilvl w:val="0"/>
          <w:numId w:val="36"/>
        </w:numPr>
        <w:shd w:val="clear" w:color="auto" w:fill="auto"/>
        <w:tabs>
          <w:tab w:val="left" w:pos="1100"/>
        </w:tabs>
        <w:spacing w:before="0" w:after="0" w:line="298" w:lineRule="exact"/>
        <w:ind w:right="-291" w:firstLine="709"/>
      </w:pPr>
      <w:r>
        <w:rPr>
          <w:rStyle w:val="21"/>
          <w:color w:val="000000"/>
        </w:rPr>
        <w:t>посещает органы местного самоуправления и муниципальные предприятия и учреждения, а также мероприятия, организуемые и проводимые органами местного самоуправления, муниципальными учреждениями и предприятиями, пользуется правом приема руководителями и иными должностными лицами органов местного самоуправления, муниципальных предприятий и учреждений по вопросам решения вопросов непосредственного обеспечения жизнедеятельности населения (вопросов местного значения) в сельском населенном пункте;</w:t>
      </w:r>
    </w:p>
    <w:p w:rsidR="001C2AEE" w:rsidRDefault="001C2AEE" w:rsidP="009B334C">
      <w:pPr>
        <w:pStyle w:val="210"/>
        <w:numPr>
          <w:ilvl w:val="0"/>
          <w:numId w:val="36"/>
        </w:numPr>
        <w:shd w:val="clear" w:color="auto" w:fill="auto"/>
        <w:tabs>
          <w:tab w:val="left" w:pos="1109"/>
        </w:tabs>
        <w:spacing w:before="0" w:after="0" w:line="298" w:lineRule="exact"/>
        <w:ind w:right="-291" w:firstLine="709"/>
      </w:pPr>
      <w:r>
        <w:rPr>
          <w:rStyle w:val="21"/>
          <w:color w:val="000000"/>
        </w:rPr>
        <w:t>вносит на рассмотрение органов местного самоуправления вопросы, затрагивающие интересы жителей сельского населенного пункта, и принимает участие в их рассмотрении;</w:t>
      </w:r>
    </w:p>
    <w:p w:rsidR="001C2AEE" w:rsidRPr="00BD6051" w:rsidRDefault="001C2AEE" w:rsidP="009B334C">
      <w:pPr>
        <w:pStyle w:val="210"/>
        <w:numPr>
          <w:ilvl w:val="0"/>
          <w:numId w:val="36"/>
        </w:numPr>
        <w:shd w:val="clear" w:color="auto" w:fill="auto"/>
        <w:tabs>
          <w:tab w:val="left" w:pos="1087"/>
        </w:tabs>
        <w:spacing w:before="0" w:after="0" w:line="298" w:lineRule="exact"/>
        <w:ind w:right="-291" w:firstLine="709"/>
        <w:rPr>
          <w:rStyle w:val="21"/>
        </w:rPr>
      </w:pPr>
      <w:r w:rsidRPr="00BD6051">
        <w:rPr>
          <w:rStyle w:val="21"/>
          <w:color w:val="000000"/>
        </w:rPr>
        <w:t>взаимодействует с населением, в том числе посредством участия в сходах, собраниях граждан, направляет по результатам таких мероприятий обращения и предложения, подлежащие обязательному рассмотрению органами местного самоуправления;</w:t>
      </w:r>
    </w:p>
    <w:p w:rsidR="001C2AEE" w:rsidRDefault="001C2AEE" w:rsidP="009B334C">
      <w:pPr>
        <w:pStyle w:val="210"/>
        <w:numPr>
          <w:ilvl w:val="0"/>
          <w:numId w:val="36"/>
        </w:numPr>
        <w:shd w:val="clear" w:color="auto" w:fill="auto"/>
        <w:tabs>
          <w:tab w:val="left" w:pos="1087"/>
        </w:tabs>
        <w:spacing w:before="0" w:after="0" w:line="298" w:lineRule="exact"/>
        <w:ind w:right="-291" w:firstLine="709"/>
      </w:pPr>
      <w:r w:rsidRPr="00BD6051">
        <w:rPr>
          <w:rStyle w:val="21"/>
          <w:color w:val="000000"/>
        </w:rPr>
        <w:t xml:space="preserve">информирует жителей сельского населенного пункта по вопросам организации и осуществления местного самоуправления, а также содействует в </w:t>
      </w:r>
      <w:r w:rsidRPr="00BD6051">
        <w:rPr>
          <w:rStyle w:val="21"/>
          <w:color w:val="000000"/>
        </w:rPr>
        <w:lastRenderedPageBreak/>
        <w:t>доведении до их сведения иной информации, полученной от органов местного самоуправления;</w:t>
      </w:r>
    </w:p>
    <w:p w:rsidR="001C2AEE" w:rsidRDefault="001C2AEE" w:rsidP="009B334C">
      <w:pPr>
        <w:pStyle w:val="210"/>
        <w:numPr>
          <w:ilvl w:val="0"/>
          <w:numId w:val="36"/>
        </w:numPr>
        <w:shd w:val="clear" w:color="auto" w:fill="auto"/>
        <w:tabs>
          <w:tab w:val="left" w:pos="1062"/>
        </w:tabs>
        <w:spacing w:before="0" w:after="0" w:line="298" w:lineRule="exact"/>
        <w:ind w:right="-291" w:firstLine="709"/>
      </w:pPr>
      <w:r>
        <w:rPr>
          <w:rStyle w:val="21"/>
          <w:color w:val="000000"/>
        </w:rPr>
        <w:t>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</w:t>
      </w:r>
    </w:p>
    <w:p w:rsidR="001C2AEE" w:rsidRDefault="001C2AEE" w:rsidP="009B334C">
      <w:pPr>
        <w:pStyle w:val="210"/>
        <w:numPr>
          <w:ilvl w:val="0"/>
          <w:numId w:val="36"/>
        </w:numPr>
        <w:shd w:val="clear" w:color="auto" w:fill="auto"/>
        <w:tabs>
          <w:tab w:val="left" w:pos="1066"/>
        </w:tabs>
        <w:spacing w:before="0" w:after="0" w:line="298" w:lineRule="exact"/>
        <w:ind w:right="-291" w:firstLine="709"/>
      </w:pPr>
      <w:r>
        <w:rPr>
          <w:rStyle w:val="21"/>
          <w:color w:val="000000"/>
        </w:rPr>
        <w:t>вправе выступить с инициативой о внесении инициативного проекта по вопросам, имеющим приоритетное значение для жителей сельского населенного пункта;</w:t>
      </w:r>
    </w:p>
    <w:p w:rsidR="001C2AEE" w:rsidRDefault="001C2AEE" w:rsidP="009B334C">
      <w:pPr>
        <w:pStyle w:val="210"/>
        <w:numPr>
          <w:ilvl w:val="0"/>
          <w:numId w:val="36"/>
        </w:numPr>
        <w:shd w:val="clear" w:color="auto" w:fill="auto"/>
        <w:tabs>
          <w:tab w:val="left" w:pos="1066"/>
        </w:tabs>
        <w:spacing w:before="0" w:after="0" w:line="298" w:lineRule="exact"/>
        <w:ind w:right="-291" w:firstLine="709"/>
      </w:pPr>
      <w:r>
        <w:rPr>
          <w:rStyle w:val="21"/>
          <w:color w:val="000000"/>
        </w:rPr>
        <w:t xml:space="preserve">в соответствии с Уставом </w:t>
      </w:r>
      <w:r w:rsidR="00546436">
        <w:rPr>
          <w:rStyle w:val="21"/>
          <w:color w:val="000000"/>
        </w:rPr>
        <w:t>Зыряновского</w:t>
      </w:r>
      <w:r>
        <w:rPr>
          <w:rStyle w:val="21"/>
          <w:color w:val="000000"/>
        </w:rPr>
        <w:t xml:space="preserve"> сельсовета содействует привлечению граждан к выполнению на добровольной основе социально значимых для сельского населенного пункта работ (в том числе дежурств) в целях решения следующих вопросов непосредственного обеспечения жизнедеятельности населения (вопросов местного значения) на территории сельского населенного пункта:</w:t>
      </w:r>
    </w:p>
    <w:p w:rsidR="001C2AEE" w:rsidRDefault="001C2AEE" w:rsidP="009B334C">
      <w:pPr>
        <w:pStyle w:val="210"/>
        <w:shd w:val="clear" w:color="auto" w:fill="auto"/>
        <w:tabs>
          <w:tab w:val="left" w:pos="1047"/>
        </w:tabs>
        <w:spacing w:before="0" w:after="0" w:line="298" w:lineRule="exact"/>
        <w:ind w:right="-291" w:firstLine="709"/>
      </w:pPr>
      <w:r>
        <w:rPr>
          <w:rStyle w:val="21"/>
          <w:color w:val="000000"/>
        </w:rPr>
        <w:t>а)</w:t>
      </w:r>
      <w:r>
        <w:rPr>
          <w:rStyle w:val="21"/>
          <w:color w:val="000000"/>
        </w:rPr>
        <w:tab/>
        <w:t>участие в профилактике терроризма и экстремизма, а также в минимизации и (или) ликвидации последствий проявлений терроризма и экстремизма;</w:t>
      </w:r>
    </w:p>
    <w:p w:rsidR="001C2AEE" w:rsidRDefault="001C2AEE" w:rsidP="009B334C">
      <w:pPr>
        <w:pStyle w:val="210"/>
        <w:shd w:val="clear" w:color="auto" w:fill="auto"/>
        <w:tabs>
          <w:tab w:val="left" w:pos="1087"/>
        </w:tabs>
        <w:spacing w:before="0" w:after="0" w:line="298" w:lineRule="exact"/>
        <w:ind w:right="-291" w:firstLine="760"/>
      </w:pPr>
      <w:r>
        <w:rPr>
          <w:rStyle w:val="21"/>
          <w:color w:val="000000"/>
        </w:rPr>
        <w:t>б)</w:t>
      </w:r>
      <w:r>
        <w:rPr>
          <w:rStyle w:val="21"/>
          <w:color w:val="000000"/>
        </w:rPr>
        <w:tab/>
        <w:t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сельского населенного пункта, социальную и культурную адаптацию мигрантов, профилактику межнациональных (межэтнических) конфликтов;</w:t>
      </w:r>
    </w:p>
    <w:p w:rsidR="001C2AEE" w:rsidRDefault="001C2AEE" w:rsidP="009B334C">
      <w:pPr>
        <w:pStyle w:val="210"/>
        <w:shd w:val="clear" w:color="auto" w:fill="auto"/>
        <w:tabs>
          <w:tab w:val="left" w:pos="1087"/>
        </w:tabs>
        <w:spacing w:before="0" w:after="0" w:line="298" w:lineRule="exact"/>
        <w:ind w:left="709" w:right="-291" w:firstLine="51"/>
      </w:pPr>
      <w:r>
        <w:rPr>
          <w:rStyle w:val="21"/>
          <w:color w:val="000000"/>
        </w:rPr>
        <w:t>в)</w:t>
      </w:r>
      <w:r>
        <w:rPr>
          <w:rStyle w:val="21"/>
          <w:color w:val="000000"/>
        </w:rPr>
        <w:tab/>
        <w:t>участие в предупреждении и ликвидации последствий чрезвычайных ситуаций;</w:t>
      </w:r>
    </w:p>
    <w:p w:rsidR="001C2AEE" w:rsidRDefault="001C2AEE" w:rsidP="009B334C">
      <w:pPr>
        <w:pStyle w:val="210"/>
        <w:shd w:val="clear" w:color="auto" w:fill="auto"/>
        <w:tabs>
          <w:tab w:val="left" w:pos="1102"/>
        </w:tabs>
        <w:spacing w:before="0" w:after="0" w:line="298" w:lineRule="exact"/>
        <w:ind w:firstLine="760"/>
      </w:pPr>
      <w:r>
        <w:rPr>
          <w:rStyle w:val="21"/>
          <w:color w:val="000000"/>
        </w:rPr>
        <w:t>г)</w:t>
      </w:r>
      <w:r>
        <w:rPr>
          <w:rStyle w:val="21"/>
          <w:color w:val="000000"/>
        </w:rPr>
        <w:tab/>
        <w:t>обеспечение первичных мер пожарной безопасности;</w:t>
      </w:r>
    </w:p>
    <w:p w:rsidR="001C2AEE" w:rsidRDefault="001C2AEE" w:rsidP="009B334C">
      <w:pPr>
        <w:pStyle w:val="210"/>
        <w:shd w:val="clear" w:color="auto" w:fill="auto"/>
        <w:tabs>
          <w:tab w:val="left" w:pos="1087"/>
        </w:tabs>
        <w:spacing w:before="0" w:after="0" w:line="298" w:lineRule="exact"/>
        <w:ind w:right="-291" w:firstLine="709"/>
      </w:pPr>
      <w:r>
        <w:rPr>
          <w:rStyle w:val="21"/>
          <w:color w:val="000000"/>
        </w:rPr>
        <w:t>д)</w:t>
      </w:r>
      <w:r>
        <w:rPr>
          <w:rStyle w:val="21"/>
          <w:color w:val="000000"/>
        </w:rPr>
        <w:tab/>
        <w:t>создание условий для массового отдыха жителей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1C2AEE" w:rsidRDefault="001C2AEE" w:rsidP="009B334C">
      <w:pPr>
        <w:pStyle w:val="210"/>
        <w:shd w:val="clear" w:color="auto" w:fill="auto"/>
        <w:tabs>
          <w:tab w:val="left" w:pos="1087"/>
        </w:tabs>
        <w:spacing w:before="0" w:after="0" w:line="298" w:lineRule="exact"/>
        <w:ind w:right="-291" w:firstLine="851"/>
      </w:pPr>
      <w:r>
        <w:rPr>
          <w:rStyle w:val="21"/>
          <w:color w:val="000000"/>
        </w:rPr>
        <w:t>е)</w:t>
      </w:r>
      <w:r>
        <w:rPr>
          <w:rStyle w:val="21"/>
          <w:color w:val="000000"/>
        </w:rPr>
        <w:tab/>
        <w:t>осуществление контроля за соблюдением правил благоустройства территории, организация благоустройства территории в соответствии с указанными правилами, а также организация использования, охраны, защиты, воспроизводства лесов особо охраняемых природных территорий;</w:t>
      </w:r>
    </w:p>
    <w:p w:rsidR="001C2AEE" w:rsidRDefault="001C2AEE" w:rsidP="009B334C">
      <w:pPr>
        <w:pStyle w:val="210"/>
        <w:shd w:val="clear" w:color="auto" w:fill="auto"/>
        <w:tabs>
          <w:tab w:val="left" w:pos="1154"/>
        </w:tabs>
        <w:spacing w:before="0" w:after="0" w:line="298" w:lineRule="exact"/>
        <w:ind w:firstLine="760"/>
      </w:pPr>
      <w:r>
        <w:rPr>
          <w:rStyle w:val="21"/>
          <w:color w:val="000000"/>
        </w:rPr>
        <w:t>ж)</w:t>
      </w:r>
      <w:r>
        <w:rPr>
          <w:rStyle w:val="21"/>
          <w:color w:val="000000"/>
        </w:rPr>
        <w:tab/>
        <w:t>организация мероприятий по охране окружающей среды;</w:t>
      </w:r>
    </w:p>
    <w:p w:rsidR="001C2AEE" w:rsidRDefault="001C2AEE" w:rsidP="009B334C">
      <w:pPr>
        <w:pStyle w:val="210"/>
        <w:numPr>
          <w:ilvl w:val="0"/>
          <w:numId w:val="36"/>
        </w:numPr>
        <w:shd w:val="clear" w:color="auto" w:fill="auto"/>
        <w:tabs>
          <w:tab w:val="left" w:pos="1087"/>
        </w:tabs>
        <w:spacing w:before="0" w:after="0" w:line="298" w:lineRule="exact"/>
        <w:ind w:right="-291" w:firstLine="709"/>
      </w:pPr>
      <w:r>
        <w:rPr>
          <w:rStyle w:val="21"/>
          <w:color w:val="000000"/>
        </w:rPr>
        <w:t>оказывает содействие органам местного самоуправления и жителям сельского населенного пункта в организации участия в программах и проектах, в том числе с привлечением бюджетных средств, и их реализации, а также в сборе средств самообложения граждан;</w:t>
      </w:r>
    </w:p>
    <w:p w:rsidR="001C2AEE" w:rsidRDefault="001C2AEE" w:rsidP="009B334C">
      <w:pPr>
        <w:pStyle w:val="210"/>
        <w:numPr>
          <w:ilvl w:val="0"/>
          <w:numId w:val="36"/>
        </w:numPr>
        <w:shd w:val="clear" w:color="auto" w:fill="auto"/>
        <w:tabs>
          <w:tab w:val="left" w:pos="1330"/>
        </w:tabs>
        <w:spacing w:before="0" w:after="0" w:line="298" w:lineRule="exact"/>
        <w:ind w:right="-291" w:firstLine="709"/>
      </w:pPr>
      <w:r>
        <w:rPr>
          <w:rStyle w:val="21"/>
          <w:color w:val="000000"/>
        </w:rPr>
        <w:t xml:space="preserve">осуществляет иные полномочия, предусмотренные нормативным правовым актом Собрания депутатов </w:t>
      </w:r>
      <w:r w:rsidR="00546436">
        <w:rPr>
          <w:rStyle w:val="21"/>
          <w:color w:val="000000"/>
        </w:rPr>
        <w:t>Зыряновского</w:t>
      </w:r>
      <w:r w:rsidR="00C34988">
        <w:rPr>
          <w:rStyle w:val="21"/>
          <w:color w:val="000000"/>
        </w:rPr>
        <w:t xml:space="preserve"> </w:t>
      </w:r>
      <w:r>
        <w:rPr>
          <w:rStyle w:val="21"/>
          <w:color w:val="000000"/>
        </w:rPr>
        <w:t xml:space="preserve">сельсовета в соответствии с Уставом </w:t>
      </w:r>
      <w:r w:rsidR="00546436">
        <w:rPr>
          <w:rStyle w:val="21"/>
          <w:color w:val="000000"/>
        </w:rPr>
        <w:t>Зыряновского</w:t>
      </w:r>
      <w:r>
        <w:rPr>
          <w:rStyle w:val="21"/>
          <w:color w:val="000000"/>
        </w:rPr>
        <w:t xml:space="preserve"> сельсовета.</w:t>
      </w:r>
    </w:p>
    <w:p w:rsidR="001C2AEE" w:rsidRDefault="001C2AEE" w:rsidP="009B334C">
      <w:pPr>
        <w:pStyle w:val="210"/>
        <w:numPr>
          <w:ilvl w:val="0"/>
          <w:numId w:val="33"/>
        </w:numPr>
        <w:shd w:val="clear" w:color="auto" w:fill="auto"/>
        <w:tabs>
          <w:tab w:val="left" w:pos="1158"/>
        </w:tabs>
        <w:spacing w:before="0" w:after="0" w:line="298" w:lineRule="exact"/>
        <w:ind w:right="-291" w:firstLine="709"/>
      </w:pPr>
      <w:r>
        <w:rPr>
          <w:rStyle w:val="21"/>
          <w:color w:val="000000"/>
        </w:rPr>
        <w:t>Старосте выдается удостоверение, подтверждающее его полномочия, по форме согласно приложению, к настоящему Положению. Удостоверение подписывается главой сельсовета.</w:t>
      </w:r>
    </w:p>
    <w:p w:rsidR="001C2AEE" w:rsidRDefault="001C2AEE" w:rsidP="009B334C">
      <w:pPr>
        <w:pStyle w:val="210"/>
        <w:numPr>
          <w:ilvl w:val="0"/>
          <w:numId w:val="33"/>
        </w:numPr>
        <w:shd w:val="clear" w:color="auto" w:fill="auto"/>
        <w:tabs>
          <w:tab w:val="left" w:pos="1169"/>
        </w:tabs>
        <w:spacing w:before="0" w:after="0" w:line="298" w:lineRule="exact"/>
        <w:ind w:firstLine="1418"/>
      </w:pPr>
      <w:r>
        <w:rPr>
          <w:rStyle w:val="21"/>
          <w:color w:val="000000"/>
        </w:rPr>
        <w:t>При исполнении своих полномочий староста обязан:</w:t>
      </w:r>
    </w:p>
    <w:p w:rsidR="001C2AEE" w:rsidRDefault="001C2AEE" w:rsidP="009B334C">
      <w:pPr>
        <w:pStyle w:val="210"/>
        <w:numPr>
          <w:ilvl w:val="0"/>
          <w:numId w:val="37"/>
        </w:numPr>
        <w:shd w:val="clear" w:color="auto" w:fill="auto"/>
        <w:tabs>
          <w:tab w:val="left" w:pos="1062"/>
        </w:tabs>
        <w:spacing w:before="0" w:after="0" w:line="298" w:lineRule="exact"/>
        <w:ind w:right="-291" w:firstLine="709"/>
      </w:pPr>
      <w:r>
        <w:rPr>
          <w:rStyle w:val="21"/>
          <w:color w:val="000000"/>
        </w:rPr>
        <w:t>не допускать конфликтных ситуаций, способных нанести ущерб репутации или авторитету органов и (или) должностных лиц местного самоуправления;</w:t>
      </w:r>
    </w:p>
    <w:p w:rsidR="001C2AEE" w:rsidRDefault="001C2AEE" w:rsidP="009B334C">
      <w:pPr>
        <w:pStyle w:val="210"/>
        <w:numPr>
          <w:ilvl w:val="0"/>
          <w:numId w:val="37"/>
        </w:numPr>
        <w:shd w:val="clear" w:color="auto" w:fill="auto"/>
        <w:tabs>
          <w:tab w:val="left" w:pos="1087"/>
        </w:tabs>
        <w:spacing w:before="0" w:after="0" w:line="298" w:lineRule="exact"/>
        <w:ind w:right="-291" w:firstLine="709"/>
      </w:pPr>
      <w:r w:rsidRPr="00BD6051">
        <w:rPr>
          <w:rStyle w:val="21"/>
          <w:color w:val="000000"/>
        </w:rPr>
        <w:t>информировать органы местного самоуправления о состоянии дел в сельском населенном пункте, о ставших ему известными фактах нарушений</w:t>
      </w:r>
      <w:r>
        <w:rPr>
          <w:rStyle w:val="21"/>
          <w:color w:val="000000"/>
        </w:rPr>
        <w:t xml:space="preserve"> </w:t>
      </w:r>
      <w:r w:rsidRPr="00BD6051">
        <w:rPr>
          <w:rStyle w:val="21"/>
          <w:color w:val="000000"/>
        </w:rPr>
        <w:t>законодательства Российской Федерации и Алтайского края, уведомлять правоохранительные органы о ставших ему известными фактах правонарушений.</w:t>
      </w:r>
    </w:p>
    <w:p w:rsidR="001C2AEE" w:rsidRDefault="001C2AEE" w:rsidP="009B334C">
      <w:pPr>
        <w:pStyle w:val="210"/>
        <w:numPr>
          <w:ilvl w:val="0"/>
          <w:numId w:val="33"/>
        </w:numPr>
        <w:shd w:val="clear" w:color="auto" w:fill="auto"/>
        <w:tabs>
          <w:tab w:val="left" w:pos="1187"/>
        </w:tabs>
        <w:spacing w:before="0" w:after="0" w:line="298" w:lineRule="exact"/>
        <w:ind w:firstLine="1418"/>
      </w:pPr>
      <w:r>
        <w:rPr>
          <w:rStyle w:val="21"/>
          <w:color w:val="000000"/>
        </w:rPr>
        <w:t>Органы местного самоуправления в пределах своих полномочий:</w:t>
      </w:r>
    </w:p>
    <w:p w:rsidR="001C2AEE" w:rsidRDefault="001C2AEE" w:rsidP="009B334C">
      <w:pPr>
        <w:pStyle w:val="210"/>
        <w:numPr>
          <w:ilvl w:val="0"/>
          <w:numId w:val="38"/>
        </w:numPr>
        <w:shd w:val="clear" w:color="auto" w:fill="auto"/>
        <w:tabs>
          <w:tab w:val="left" w:pos="1126"/>
        </w:tabs>
        <w:spacing w:before="0" w:after="0" w:line="298" w:lineRule="exact"/>
        <w:ind w:firstLine="709"/>
      </w:pPr>
      <w:r>
        <w:rPr>
          <w:rStyle w:val="21"/>
          <w:color w:val="000000"/>
        </w:rPr>
        <w:lastRenderedPageBreak/>
        <w:t>содействуют старосте в осуществлении его полномочий;</w:t>
      </w:r>
    </w:p>
    <w:p w:rsidR="001C2AEE" w:rsidRDefault="001C2AEE" w:rsidP="009B334C">
      <w:pPr>
        <w:pStyle w:val="210"/>
        <w:numPr>
          <w:ilvl w:val="0"/>
          <w:numId w:val="38"/>
        </w:numPr>
        <w:shd w:val="clear" w:color="auto" w:fill="auto"/>
        <w:tabs>
          <w:tab w:val="left" w:pos="1126"/>
        </w:tabs>
        <w:spacing w:before="0" w:after="0" w:line="298" w:lineRule="exact"/>
        <w:ind w:right="-291" w:firstLine="709"/>
      </w:pPr>
      <w:r>
        <w:rPr>
          <w:rStyle w:val="21"/>
          <w:color w:val="000000"/>
        </w:rPr>
        <w:t>информируют старосту по вопросам деятельности органов местного самоуправления, обеспечивают копиями правовых актов, принятых органами местного самоуправления и должностными лицами местного самоуправления, а также другими информационными и справочными документами и материалами;</w:t>
      </w:r>
    </w:p>
    <w:p w:rsidR="001C2AEE" w:rsidRDefault="001C2AEE" w:rsidP="009B334C">
      <w:pPr>
        <w:pStyle w:val="210"/>
        <w:numPr>
          <w:ilvl w:val="0"/>
          <w:numId w:val="38"/>
        </w:numPr>
        <w:shd w:val="clear" w:color="auto" w:fill="auto"/>
        <w:tabs>
          <w:tab w:val="left" w:pos="1126"/>
        </w:tabs>
        <w:spacing w:before="0" w:after="0" w:line="298" w:lineRule="exact"/>
        <w:ind w:right="417" w:firstLine="709"/>
      </w:pPr>
      <w:r>
        <w:rPr>
          <w:rStyle w:val="21"/>
          <w:color w:val="000000"/>
        </w:rPr>
        <w:t>рассматривают обращения и предложения старосты, осуществляют прием старосты;</w:t>
      </w:r>
    </w:p>
    <w:p w:rsidR="001C2AEE" w:rsidRDefault="001C2AEE" w:rsidP="009B334C">
      <w:pPr>
        <w:pStyle w:val="210"/>
        <w:numPr>
          <w:ilvl w:val="0"/>
          <w:numId w:val="38"/>
        </w:numPr>
        <w:shd w:val="clear" w:color="auto" w:fill="auto"/>
        <w:tabs>
          <w:tab w:val="left" w:pos="1126"/>
        </w:tabs>
        <w:spacing w:before="0" w:after="0" w:line="298" w:lineRule="exact"/>
        <w:ind w:right="-291" w:firstLine="709"/>
      </w:pPr>
      <w:r>
        <w:rPr>
          <w:rStyle w:val="21"/>
          <w:color w:val="000000"/>
        </w:rPr>
        <w:t>осуществляют организационное, материально-техническое, правовое и информационное обеспечение деятельности старосты.</w:t>
      </w:r>
    </w:p>
    <w:p w:rsidR="001C2AEE" w:rsidRDefault="001C2AEE" w:rsidP="009B334C">
      <w:pPr>
        <w:pStyle w:val="210"/>
        <w:numPr>
          <w:ilvl w:val="0"/>
          <w:numId w:val="33"/>
        </w:numPr>
        <w:shd w:val="clear" w:color="auto" w:fill="auto"/>
        <w:tabs>
          <w:tab w:val="left" w:pos="1175"/>
        </w:tabs>
        <w:spacing w:before="0" w:after="0" w:line="298" w:lineRule="exact"/>
        <w:ind w:right="-291" w:firstLine="709"/>
      </w:pPr>
      <w:r>
        <w:rPr>
          <w:rStyle w:val="21"/>
          <w:color w:val="000000"/>
        </w:rPr>
        <w:t xml:space="preserve">Староста населенного пункта </w:t>
      </w:r>
      <w:r w:rsidR="00546436">
        <w:rPr>
          <w:rStyle w:val="21"/>
          <w:color w:val="000000"/>
        </w:rPr>
        <w:t>Зыряновского</w:t>
      </w:r>
      <w:r>
        <w:rPr>
          <w:rStyle w:val="21"/>
          <w:color w:val="000000"/>
        </w:rPr>
        <w:t xml:space="preserve"> сельсовета исполняет свои полномочия на неоплачиваемой основе.</w:t>
      </w:r>
    </w:p>
    <w:p w:rsidR="00E231B4" w:rsidRPr="0069567B" w:rsidRDefault="00E231B4" w:rsidP="009B334C">
      <w:pPr>
        <w:autoSpaceDE w:val="0"/>
        <w:autoSpaceDN w:val="0"/>
        <w:adjustRightInd w:val="0"/>
        <w:ind w:left="5103"/>
        <w:jc w:val="both"/>
        <w:rPr>
          <w:sz w:val="26"/>
          <w:szCs w:val="26"/>
        </w:rPr>
      </w:pPr>
    </w:p>
    <w:p w:rsidR="00E231B4" w:rsidRPr="0069567B" w:rsidRDefault="00E231B4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E231B4" w:rsidRPr="0069567B" w:rsidRDefault="00E231B4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E231B4" w:rsidRPr="0069567B" w:rsidRDefault="00E231B4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69567B" w:rsidRDefault="0069567B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1C2AEE" w:rsidRDefault="001C2AEE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1C2AEE" w:rsidRDefault="001C2AEE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1C2AEE" w:rsidRDefault="001C2AEE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1C2AEE" w:rsidRDefault="001C2AEE" w:rsidP="0056418C">
      <w:pPr>
        <w:autoSpaceDE w:val="0"/>
        <w:autoSpaceDN w:val="0"/>
        <w:adjustRightInd w:val="0"/>
        <w:ind w:left="5103"/>
        <w:rPr>
          <w:sz w:val="26"/>
          <w:szCs w:val="26"/>
        </w:rPr>
      </w:pPr>
    </w:p>
    <w:p w:rsidR="001C2AEE" w:rsidRPr="001C2AEE" w:rsidRDefault="001C2AEE" w:rsidP="001C2AEE">
      <w:pPr>
        <w:framePr w:w="9413" w:h="954" w:hRule="exact" w:wrap="none" w:vAnchor="page" w:hAnchor="page" w:x="1678" w:y="1108"/>
        <w:widowControl w:val="0"/>
        <w:spacing w:line="298" w:lineRule="exact"/>
        <w:ind w:left="4960"/>
        <w:rPr>
          <w:rFonts w:eastAsiaTheme="minorEastAsia"/>
          <w:sz w:val="26"/>
          <w:szCs w:val="26"/>
        </w:rPr>
      </w:pPr>
      <w:r w:rsidRPr="001C2AEE">
        <w:rPr>
          <w:rFonts w:eastAsiaTheme="minorEastAsia"/>
          <w:color w:val="000000"/>
          <w:sz w:val="26"/>
          <w:szCs w:val="26"/>
          <w:shd w:val="clear" w:color="auto" w:fill="FFFFFF"/>
        </w:rPr>
        <w:t xml:space="preserve">Приложение № 1 к решению Собрания депутатов </w:t>
      </w:r>
      <w:r>
        <w:rPr>
          <w:rFonts w:eastAsiaTheme="minorEastAsia"/>
          <w:color w:val="000000"/>
          <w:sz w:val="26"/>
          <w:szCs w:val="26"/>
          <w:shd w:val="clear" w:color="auto" w:fill="FFFFFF"/>
        </w:rPr>
        <w:t>Зыряновского</w:t>
      </w:r>
      <w:r w:rsidRPr="001C2AEE">
        <w:rPr>
          <w:rFonts w:eastAsiaTheme="minorEastAsia"/>
          <w:color w:val="000000"/>
          <w:sz w:val="26"/>
          <w:szCs w:val="26"/>
          <w:shd w:val="clear" w:color="auto" w:fill="FFFFFF"/>
        </w:rPr>
        <w:t xml:space="preserve"> сельсовета</w:t>
      </w:r>
      <w:r>
        <w:rPr>
          <w:rFonts w:eastAsiaTheme="minorEastAsia"/>
          <w:color w:val="000000"/>
          <w:sz w:val="26"/>
          <w:szCs w:val="26"/>
          <w:shd w:val="clear" w:color="auto" w:fill="FFFFFF"/>
        </w:rPr>
        <w:t xml:space="preserve"> Заринского района Алтайского края</w:t>
      </w:r>
      <w:r w:rsidRPr="001C2AEE">
        <w:rPr>
          <w:rFonts w:eastAsiaTheme="minorEastAsia"/>
          <w:color w:val="000000"/>
          <w:sz w:val="26"/>
          <w:szCs w:val="26"/>
          <w:shd w:val="clear" w:color="auto" w:fill="FFFFFF"/>
        </w:rPr>
        <w:t xml:space="preserve"> от </w:t>
      </w:r>
    </w:p>
    <w:p w:rsidR="001C2AEE" w:rsidRPr="001C2AEE" w:rsidRDefault="001C2AEE" w:rsidP="001C2AEE">
      <w:pPr>
        <w:framePr w:wrap="none" w:vAnchor="page" w:hAnchor="page" w:x="1779" w:y="4426"/>
        <w:widowControl w:val="0"/>
        <w:spacing w:line="260" w:lineRule="exact"/>
        <w:rPr>
          <w:rFonts w:eastAsiaTheme="minorEastAsia"/>
          <w:sz w:val="26"/>
          <w:szCs w:val="26"/>
        </w:rPr>
      </w:pPr>
      <w:r w:rsidRPr="001C2AEE">
        <w:rPr>
          <w:rFonts w:eastAsiaTheme="minorEastAsia"/>
          <w:color w:val="000000"/>
          <w:sz w:val="26"/>
          <w:szCs w:val="26"/>
          <w:shd w:val="clear" w:color="auto" w:fill="FFFFFF"/>
        </w:rPr>
        <w:t>Удостоверение №</w:t>
      </w:r>
    </w:p>
    <w:p w:rsidR="001C2AEE" w:rsidRPr="001C2AEE" w:rsidRDefault="001C2AEE" w:rsidP="001C2AEE">
      <w:pPr>
        <w:framePr w:w="9413" w:h="323" w:hRule="exact" w:wrap="none" w:vAnchor="page" w:hAnchor="page" w:x="1678" w:y="2328"/>
        <w:widowControl w:val="0"/>
        <w:spacing w:line="260" w:lineRule="exact"/>
        <w:jc w:val="right"/>
        <w:rPr>
          <w:rFonts w:eastAsiaTheme="minorEastAsia"/>
          <w:sz w:val="26"/>
          <w:szCs w:val="26"/>
        </w:rPr>
      </w:pPr>
      <w:r w:rsidRPr="001C2AEE">
        <w:rPr>
          <w:rFonts w:eastAsiaTheme="minorEastAsia"/>
          <w:color w:val="000000"/>
          <w:sz w:val="26"/>
          <w:szCs w:val="26"/>
          <w:shd w:val="clear" w:color="auto" w:fill="FFFFFF"/>
        </w:rPr>
        <w:t>Форма удостоверения</w:t>
      </w:r>
    </w:p>
    <w:p w:rsidR="001C2AEE" w:rsidRPr="001C2AEE" w:rsidRDefault="001C2AEE" w:rsidP="001C2AEE">
      <w:pPr>
        <w:framePr w:w="9413" w:h="662" w:hRule="exact" w:wrap="none" w:vAnchor="page" w:hAnchor="page" w:x="1678" w:y="3191"/>
        <w:widowControl w:val="0"/>
        <w:spacing w:line="302" w:lineRule="exact"/>
        <w:ind w:left="20"/>
        <w:jc w:val="center"/>
        <w:rPr>
          <w:rFonts w:eastAsiaTheme="minorEastAsia"/>
          <w:sz w:val="26"/>
          <w:szCs w:val="26"/>
        </w:rPr>
      </w:pPr>
      <w:r w:rsidRPr="001C2AEE">
        <w:rPr>
          <w:rFonts w:eastAsiaTheme="minorEastAsia"/>
          <w:color w:val="000000"/>
          <w:sz w:val="26"/>
          <w:szCs w:val="26"/>
          <w:shd w:val="clear" w:color="auto" w:fill="FFFFFF"/>
        </w:rPr>
        <w:t xml:space="preserve">Собрание депутатов </w:t>
      </w:r>
      <w:r>
        <w:rPr>
          <w:rFonts w:eastAsiaTheme="minorEastAsia"/>
          <w:color w:val="000000"/>
          <w:sz w:val="26"/>
          <w:szCs w:val="26"/>
          <w:shd w:val="clear" w:color="auto" w:fill="FFFFFF"/>
        </w:rPr>
        <w:t>Зыряновского</w:t>
      </w:r>
      <w:r w:rsidRPr="001C2AEE">
        <w:rPr>
          <w:rFonts w:eastAsiaTheme="minorEastAsia"/>
          <w:color w:val="000000"/>
          <w:sz w:val="26"/>
          <w:szCs w:val="26"/>
          <w:shd w:val="clear" w:color="auto" w:fill="FFFFFF"/>
        </w:rPr>
        <w:t xml:space="preserve"> сельсовета</w:t>
      </w:r>
      <w:r w:rsidRPr="001C2AEE">
        <w:rPr>
          <w:rFonts w:eastAsiaTheme="minorEastAsia"/>
          <w:color w:val="000000"/>
          <w:sz w:val="26"/>
          <w:szCs w:val="26"/>
          <w:shd w:val="clear" w:color="auto" w:fill="FFFFFF"/>
        </w:rPr>
        <w:br/>
      </w:r>
      <w:r>
        <w:rPr>
          <w:rFonts w:eastAsiaTheme="minorEastAsia"/>
          <w:color w:val="000000"/>
          <w:sz w:val="26"/>
          <w:szCs w:val="26"/>
          <w:shd w:val="clear" w:color="auto" w:fill="FFFFFF"/>
        </w:rPr>
        <w:t>Заринского</w:t>
      </w:r>
      <w:r w:rsidRPr="001C2AEE">
        <w:rPr>
          <w:rFonts w:eastAsiaTheme="minorEastAsia"/>
          <w:color w:val="000000"/>
          <w:sz w:val="26"/>
          <w:szCs w:val="26"/>
          <w:shd w:val="clear" w:color="auto" w:fill="FFFFFF"/>
        </w:rPr>
        <w:t xml:space="preserve"> района Алтайского края</w:t>
      </w:r>
    </w:p>
    <w:p w:rsidR="001C2AEE" w:rsidRPr="001C2AEE" w:rsidRDefault="001C2AEE" w:rsidP="001C2AEE">
      <w:pPr>
        <w:framePr w:w="9413" w:h="1852" w:hRule="exact" w:wrap="none" w:vAnchor="page" w:hAnchor="page" w:x="1678" w:y="4391"/>
        <w:widowControl w:val="0"/>
        <w:tabs>
          <w:tab w:val="left" w:pos="4032"/>
          <w:tab w:val="left" w:leader="underscore" w:pos="6630"/>
        </w:tabs>
        <w:spacing w:line="298" w:lineRule="exact"/>
        <w:ind w:left="2501" w:right="2770"/>
        <w:jc w:val="both"/>
        <w:rPr>
          <w:rFonts w:eastAsiaTheme="minorEastAsia"/>
          <w:i/>
          <w:iCs/>
          <w:sz w:val="26"/>
          <w:szCs w:val="26"/>
        </w:rPr>
      </w:pPr>
      <w:r w:rsidRPr="001C2AEE">
        <w:rPr>
          <w:rFonts w:eastAsiaTheme="minorEastAsia"/>
          <w:color w:val="000000"/>
          <w:sz w:val="26"/>
          <w:szCs w:val="26"/>
          <w:shd w:val="clear" w:color="auto" w:fill="FFFFFF"/>
        </w:rPr>
        <w:t>Фото</w:t>
      </w:r>
      <w:r w:rsidRPr="001C2AEE">
        <w:rPr>
          <w:rFonts w:eastAsiaTheme="minorEastAsia"/>
          <w:color w:val="000000"/>
          <w:sz w:val="26"/>
          <w:szCs w:val="26"/>
          <w:shd w:val="clear" w:color="auto" w:fill="FFFFFF"/>
        </w:rPr>
        <w:tab/>
      </w:r>
      <w:r w:rsidRPr="001C2AEE">
        <w:rPr>
          <w:rFonts w:eastAsiaTheme="minorEastAsia"/>
          <w:i/>
          <w:iCs/>
          <w:color w:val="000000"/>
          <w:sz w:val="26"/>
          <w:szCs w:val="26"/>
          <w:shd w:val="clear" w:color="auto" w:fill="FFFFFF"/>
        </w:rPr>
        <w:t>Фамилия</w:t>
      </w:r>
      <w:r w:rsidRPr="001C2AEE">
        <w:rPr>
          <w:rFonts w:eastAsiaTheme="minorEastAsia"/>
          <w:color w:val="000000"/>
          <w:sz w:val="26"/>
          <w:szCs w:val="26"/>
          <w:shd w:val="clear" w:color="auto" w:fill="FFFFFF"/>
        </w:rPr>
        <w:tab/>
      </w:r>
    </w:p>
    <w:p w:rsidR="001C2AEE" w:rsidRPr="001C2AEE" w:rsidRDefault="001C2AEE" w:rsidP="001C2AEE">
      <w:pPr>
        <w:framePr w:w="9413" w:h="1852" w:hRule="exact" w:wrap="none" w:vAnchor="page" w:hAnchor="page" w:x="1678" w:y="4391"/>
        <w:widowControl w:val="0"/>
        <w:tabs>
          <w:tab w:val="left" w:leader="underscore" w:pos="6629"/>
        </w:tabs>
        <w:spacing w:line="298" w:lineRule="exact"/>
        <w:ind w:left="4040" w:right="2770"/>
        <w:jc w:val="both"/>
        <w:rPr>
          <w:rFonts w:eastAsiaTheme="minorEastAsia"/>
          <w:i/>
          <w:iCs/>
          <w:sz w:val="26"/>
          <w:szCs w:val="26"/>
        </w:rPr>
      </w:pPr>
      <w:r w:rsidRPr="001C2AEE">
        <w:rPr>
          <w:rFonts w:eastAsiaTheme="minorEastAsia"/>
          <w:i/>
          <w:iCs/>
          <w:color w:val="000000"/>
          <w:sz w:val="26"/>
          <w:szCs w:val="26"/>
          <w:shd w:val="clear" w:color="auto" w:fill="FFFFFF"/>
        </w:rPr>
        <w:t>Имя</w:t>
      </w:r>
      <w:r w:rsidRPr="001C2AEE">
        <w:rPr>
          <w:rFonts w:eastAsiaTheme="minorEastAsia"/>
          <w:color w:val="000000"/>
          <w:sz w:val="26"/>
          <w:szCs w:val="26"/>
          <w:shd w:val="clear" w:color="auto" w:fill="FFFFFF"/>
        </w:rPr>
        <w:tab/>
      </w:r>
    </w:p>
    <w:p w:rsidR="001C2AEE" w:rsidRPr="001C2AEE" w:rsidRDefault="001C2AEE" w:rsidP="001C2AEE">
      <w:pPr>
        <w:framePr w:w="9413" w:h="1852" w:hRule="exact" w:wrap="none" w:vAnchor="page" w:hAnchor="page" w:x="1678" w:y="4391"/>
        <w:widowControl w:val="0"/>
        <w:tabs>
          <w:tab w:val="left" w:leader="underscore" w:pos="6629"/>
        </w:tabs>
        <w:spacing w:line="298" w:lineRule="exact"/>
        <w:ind w:left="4040" w:right="2770"/>
        <w:jc w:val="both"/>
        <w:rPr>
          <w:rFonts w:eastAsiaTheme="minorEastAsia"/>
          <w:i/>
          <w:iCs/>
          <w:sz w:val="26"/>
          <w:szCs w:val="26"/>
        </w:rPr>
      </w:pPr>
      <w:r w:rsidRPr="001C2AEE">
        <w:rPr>
          <w:rFonts w:eastAsiaTheme="minorEastAsia"/>
          <w:i/>
          <w:iCs/>
          <w:color w:val="000000"/>
          <w:sz w:val="26"/>
          <w:szCs w:val="26"/>
          <w:shd w:val="clear" w:color="auto" w:fill="FFFFFF"/>
        </w:rPr>
        <w:t>Отчество</w:t>
      </w:r>
      <w:r w:rsidRPr="001C2AEE">
        <w:rPr>
          <w:rFonts w:eastAsiaTheme="minorEastAsia"/>
          <w:color w:val="000000"/>
          <w:sz w:val="26"/>
          <w:szCs w:val="26"/>
          <w:shd w:val="clear" w:color="auto" w:fill="FFFFFF"/>
        </w:rPr>
        <w:tab/>
      </w:r>
    </w:p>
    <w:p w:rsidR="001C2AEE" w:rsidRPr="001C2AEE" w:rsidRDefault="001C2AEE" w:rsidP="001C2AEE">
      <w:pPr>
        <w:framePr w:w="9413" w:h="1852" w:hRule="exact" w:wrap="none" w:vAnchor="page" w:hAnchor="page" w:x="1678" w:y="4391"/>
        <w:widowControl w:val="0"/>
        <w:spacing w:line="298" w:lineRule="exact"/>
        <w:ind w:left="4040" w:right="2770"/>
        <w:rPr>
          <w:rFonts w:eastAsiaTheme="minorEastAsia"/>
          <w:sz w:val="26"/>
          <w:szCs w:val="26"/>
        </w:rPr>
      </w:pPr>
      <w:r w:rsidRPr="001C2AEE">
        <w:rPr>
          <w:rFonts w:eastAsiaTheme="minorEastAsia"/>
          <w:i/>
          <w:iCs/>
          <w:color w:val="000000"/>
          <w:sz w:val="26"/>
          <w:szCs w:val="26"/>
          <w:shd w:val="clear" w:color="auto" w:fill="FFFFFF"/>
        </w:rPr>
        <w:t xml:space="preserve">Должность </w:t>
      </w:r>
      <w:r w:rsidRPr="001C2AEE">
        <w:rPr>
          <w:rFonts w:eastAsiaTheme="minorEastAsia"/>
          <w:color w:val="000000"/>
          <w:sz w:val="26"/>
          <w:szCs w:val="26"/>
          <w:shd w:val="clear" w:color="auto" w:fill="FFFFFF"/>
        </w:rPr>
        <w:t>староста п.</w:t>
      </w:r>
    </w:p>
    <w:p w:rsidR="001C2AEE" w:rsidRPr="001C2AEE" w:rsidRDefault="001C2AEE" w:rsidP="001C2AEE">
      <w:pPr>
        <w:framePr w:w="9413" w:h="1852" w:hRule="exact" w:wrap="none" w:vAnchor="page" w:hAnchor="page" w:x="1678" w:y="4391"/>
        <w:widowControl w:val="0"/>
        <w:tabs>
          <w:tab w:val="left" w:leader="dot" w:pos="6301"/>
        </w:tabs>
        <w:spacing w:line="298" w:lineRule="exact"/>
        <w:ind w:left="4040" w:right="2770"/>
        <w:jc w:val="both"/>
        <w:rPr>
          <w:rFonts w:eastAsiaTheme="minorEastAsia"/>
          <w:i/>
          <w:iCs/>
          <w:sz w:val="26"/>
          <w:szCs w:val="26"/>
        </w:rPr>
      </w:pPr>
      <w:r w:rsidRPr="001C2AEE">
        <w:rPr>
          <w:rFonts w:eastAsiaTheme="minorEastAsia"/>
          <w:i/>
          <w:iCs/>
          <w:color w:val="000000"/>
          <w:sz w:val="26"/>
          <w:szCs w:val="26"/>
          <w:shd w:val="clear" w:color="auto" w:fill="FFFFFF"/>
        </w:rPr>
        <w:t>Выдано:</w:t>
      </w:r>
      <w:r w:rsidRPr="001C2AEE">
        <w:rPr>
          <w:rFonts w:eastAsiaTheme="minorEastAsia"/>
          <w:color w:val="000000"/>
          <w:sz w:val="26"/>
          <w:szCs w:val="26"/>
          <w:shd w:val="clear" w:color="auto" w:fill="FFFFFF"/>
        </w:rPr>
        <w:t xml:space="preserve"> </w:t>
      </w:r>
      <w:r w:rsidRPr="001C2AEE">
        <w:rPr>
          <w:rFonts w:eastAsiaTheme="minorEastAsia"/>
          <w:color w:val="000000"/>
          <w:sz w:val="26"/>
          <w:szCs w:val="26"/>
          <w:shd w:val="clear" w:color="auto" w:fill="FFFFFF"/>
        </w:rPr>
        <w:tab/>
      </w:r>
    </w:p>
    <w:p w:rsidR="001C2AEE" w:rsidRPr="001C2AEE" w:rsidRDefault="001C2AEE" w:rsidP="001C2AEE">
      <w:pPr>
        <w:framePr w:w="9413" w:h="1852" w:hRule="exact" w:wrap="none" w:vAnchor="page" w:hAnchor="page" w:x="1678" w:y="4391"/>
        <w:widowControl w:val="0"/>
        <w:spacing w:line="298" w:lineRule="exact"/>
        <w:ind w:left="5100"/>
        <w:rPr>
          <w:rFonts w:eastAsiaTheme="minorEastAsia"/>
          <w:b/>
          <w:bCs/>
          <w:sz w:val="17"/>
          <w:szCs w:val="17"/>
        </w:rPr>
      </w:pPr>
      <w:r w:rsidRPr="001C2AEE">
        <w:rPr>
          <w:rFonts w:eastAsiaTheme="minorEastAsia"/>
          <w:color w:val="000000"/>
          <w:sz w:val="26"/>
          <w:szCs w:val="26"/>
          <w:shd w:val="clear" w:color="auto" w:fill="FFFFFF"/>
        </w:rPr>
        <w:t>(</w:t>
      </w:r>
      <w:r w:rsidRPr="001C2AEE">
        <w:rPr>
          <w:rFonts w:eastAsiaTheme="minorEastAsia"/>
          <w:b/>
          <w:bCs/>
          <w:color w:val="000000"/>
          <w:sz w:val="17"/>
          <w:szCs w:val="17"/>
          <w:shd w:val="clear" w:color="auto" w:fill="FFFFFF"/>
        </w:rPr>
        <w:t>Дата решения</w:t>
      </w:r>
      <w:r w:rsidRPr="001C2AEE">
        <w:rPr>
          <w:rFonts w:eastAsiaTheme="minorEastAsia"/>
          <w:color w:val="000000"/>
          <w:sz w:val="26"/>
          <w:szCs w:val="26"/>
          <w:shd w:val="clear" w:color="auto" w:fill="FFFFFF"/>
        </w:rPr>
        <w:t>)</w:t>
      </w:r>
    </w:p>
    <w:p w:rsidR="001C2AEE" w:rsidRPr="001C2AEE" w:rsidRDefault="001C2AEE" w:rsidP="001C2AEE">
      <w:pPr>
        <w:framePr w:wrap="none" w:vAnchor="page" w:hAnchor="page" w:x="1678" w:y="6513"/>
        <w:widowControl w:val="0"/>
        <w:spacing w:line="260" w:lineRule="exact"/>
        <w:ind w:left="4040"/>
        <w:jc w:val="both"/>
        <w:rPr>
          <w:rFonts w:eastAsiaTheme="minorEastAsia"/>
          <w:sz w:val="26"/>
          <w:szCs w:val="26"/>
        </w:rPr>
      </w:pPr>
      <w:r w:rsidRPr="001C2AEE">
        <w:rPr>
          <w:rFonts w:eastAsiaTheme="minorEastAsia"/>
          <w:color w:val="000000"/>
          <w:sz w:val="26"/>
          <w:szCs w:val="26"/>
          <w:shd w:val="clear" w:color="auto" w:fill="FFFFFF"/>
        </w:rPr>
        <w:t>(личная подпись)</w:t>
      </w:r>
    </w:p>
    <w:p w:rsidR="001C2AEE" w:rsidRPr="001C2AEE" w:rsidRDefault="001C2AEE" w:rsidP="001C2AEE">
      <w:pPr>
        <w:spacing w:after="200" w:line="276" w:lineRule="auto"/>
        <w:rPr>
          <w:rFonts w:asciiTheme="minorHAnsi" w:eastAsiaTheme="minorEastAsia" w:hAnsiTheme="minorHAnsi" w:cstheme="minorBidi"/>
          <w:sz w:val="2"/>
          <w:szCs w:val="2"/>
        </w:rPr>
      </w:pPr>
    </w:p>
    <w:p w:rsidR="001C2AEE" w:rsidRPr="001C2AEE" w:rsidRDefault="001C2AEE" w:rsidP="001C2AEE">
      <w:pPr>
        <w:widowControl w:val="0"/>
        <w:shd w:val="clear" w:color="auto" w:fill="FFFFFF"/>
        <w:autoSpaceDE w:val="0"/>
        <w:autoSpaceDN w:val="0"/>
        <w:adjustRightInd w:val="0"/>
        <w:spacing w:after="200" w:line="276" w:lineRule="auto"/>
        <w:ind w:firstLine="709"/>
        <w:jc w:val="both"/>
        <w:rPr>
          <w:rFonts w:ascii="Arial" w:eastAsiaTheme="minorEastAsia" w:hAnsi="Arial" w:cs="Arial"/>
          <w:sz w:val="24"/>
          <w:szCs w:val="24"/>
        </w:rPr>
      </w:pPr>
    </w:p>
    <w:p w:rsidR="001C2AEE" w:rsidRPr="001C2AEE" w:rsidRDefault="001C2AEE" w:rsidP="001C2AEE">
      <w:pPr>
        <w:spacing w:after="200" w:line="276" w:lineRule="auto"/>
        <w:rPr>
          <w:rFonts w:ascii="Arial" w:eastAsiaTheme="minorEastAsia" w:hAnsi="Arial" w:cs="Arial"/>
          <w:sz w:val="24"/>
          <w:szCs w:val="24"/>
        </w:rPr>
      </w:pPr>
    </w:p>
    <w:p w:rsidR="0056418C" w:rsidRPr="0069567B" w:rsidRDefault="0056418C" w:rsidP="00A251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07557B" w:rsidRPr="0069567B" w:rsidRDefault="0007557B" w:rsidP="00B07393">
      <w:pPr>
        <w:widowControl w:val="0"/>
        <w:ind w:firstLine="709"/>
        <w:jc w:val="center"/>
        <w:rPr>
          <w:sz w:val="26"/>
          <w:szCs w:val="26"/>
        </w:rPr>
      </w:pPr>
    </w:p>
    <w:p w:rsidR="0056418C" w:rsidRPr="0056418C" w:rsidRDefault="0056418C">
      <w:pPr>
        <w:widowControl w:val="0"/>
        <w:ind w:firstLine="709"/>
        <w:jc w:val="center"/>
      </w:pPr>
    </w:p>
    <w:sectPr w:rsidR="0056418C" w:rsidRPr="0056418C" w:rsidSect="00CE7248">
      <w:headerReference w:type="even" r:id="rId10"/>
      <w:headerReference w:type="default" r:id="rId11"/>
      <w:headerReference w:type="first" r:id="rId12"/>
      <w:pgSz w:w="11906" w:h="16838"/>
      <w:pgMar w:top="1134" w:right="851" w:bottom="567" w:left="1701" w:header="426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23D" w:rsidRDefault="0010323D">
      <w:r>
        <w:separator/>
      </w:r>
    </w:p>
  </w:endnote>
  <w:endnote w:type="continuationSeparator" w:id="0">
    <w:p w:rsidR="0010323D" w:rsidRDefault="00103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oto Sans">
    <w:altName w:val="Times New Roman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23D" w:rsidRDefault="0010323D">
      <w:r>
        <w:separator/>
      </w:r>
    </w:p>
  </w:footnote>
  <w:footnote w:type="continuationSeparator" w:id="0">
    <w:p w:rsidR="0010323D" w:rsidRDefault="00103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847" w:rsidRDefault="00F83FED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4C0847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C0847" w:rsidRDefault="004C0847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847" w:rsidRPr="00EB484E" w:rsidRDefault="00F83FED">
    <w:pPr>
      <w:pStyle w:val="a9"/>
      <w:jc w:val="right"/>
      <w:rPr>
        <w:sz w:val="24"/>
      </w:rPr>
    </w:pPr>
    <w:r w:rsidRPr="00EB484E">
      <w:rPr>
        <w:sz w:val="24"/>
      </w:rPr>
      <w:fldChar w:fldCharType="begin"/>
    </w:r>
    <w:r w:rsidR="004C0847" w:rsidRPr="00EB484E">
      <w:rPr>
        <w:sz w:val="24"/>
      </w:rPr>
      <w:instrText xml:space="preserve"> PAGE   \* MERGEFORMAT </w:instrText>
    </w:r>
    <w:r w:rsidRPr="00EB484E">
      <w:rPr>
        <w:sz w:val="24"/>
      </w:rPr>
      <w:fldChar w:fldCharType="separate"/>
    </w:r>
    <w:r w:rsidR="00AE2584">
      <w:rPr>
        <w:noProof/>
        <w:sz w:val="24"/>
      </w:rPr>
      <w:t>4</w:t>
    </w:r>
    <w:r w:rsidRPr="00EB484E">
      <w:rPr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847" w:rsidRDefault="004C0847">
    <w:pPr>
      <w:pStyle w:val="a9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7"/>
    <w:multiLevelType w:val="multilevel"/>
    <w:tmpl w:val="0000000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00000009"/>
    <w:multiLevelType w:val="multilevel"/>
    <w:tmpl w:val="00000008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 w15:restartNumberingAfterBreak="0">
    <w:nsid w:val="0000000B"/>
    <w:multiLevelType w:val="multilevel"/>
    <w:tmpl w:val="0000000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4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5" w15:restartNumberingAfterBreak="0">
    <w:nsid w:val="0000000F"/>
    <w:multiLevelType w:val="multilevel"/>
    <w:tmpl w:val="0000000E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6" w15:restartNumberingAfterBreak="0">
    <w:nsid w:val="048D5157"/>
    <w:multiLevelType w:val="hybridMultilevel"/>
    <w:tmpl w:val="650C15DE"/>
    <w:lvl w:ilvl="0" w:tplc="C5642A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5C801A4"/>
    <w:multiLevelType w:val="singleLevel"/>
    <w:tmpl w:val="1E8C5A34"/>
    <w:lvl w:ilvl="0">
      <w:start w:val="1"/>
      <w:numFmt w:val="decimal"/>
      <w:lvlText w:val="2.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0E686961"/>
    <w:multiLevelType w:val="hybridMultilevel"/>
    <w:tmpl w:val="61F4349A"/>
    <w:lvl w:ilvl="0" w:tplc="E8D0F3E6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0F711AE2"/>
    <w:multiLevelType w:val="hybridMultilevel"/>
    <w:tmpl w:val="C834F450"/>
    <w:lvl w:ilvl="0" w:tplc="FFFFFFFF">
      <w:start w:val="1"/>
      <w:numFmt w:val="decimal"/>
      <w:lvlText w:val="%1)"/>
      <w:lvlJc w:val="left"/>
      <w:pPr>
        <w:tabs>
          <w:tab w:val="num" w:pos="1281"/>
        </w:tabs>
        <w:ind w:left="128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01"/>
        </w:tabs>
        <w:ind w:left="200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1"/>
        </w:tabs>
        <w:ind w:left="272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1"/>
        </w:tabs>
        <w:ind w:left="344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1"/>
        </w:tabs>
        <w:ind w:left="416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1"/>
        </w:tabs>
        <w:ind w:left="488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1"/>
        </w:tabs>
        <w:ind w:left="560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1"/>
        </w:tabs>
        <w:ind w:left="632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1"/>
        </w:tabs>
        <w:ind w:left="7041" w:hanging="180"/>
      </w:pPr>
    </w:lvl>
  </w:abstractNum>
  <w:abstractNum w:abstractNumId="10" w15:restartNumberingAfterBreak="0">
    <w:nsid w:val="192E32F0"/>
    <w:multiLevelType w:val="hybridMultilevel"/>
    <w:tmpl w:val="E508FE5A"/>
    <w:lvl w:ilvl="0" w:tplc="AB82102C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25654AFF"/>
    <w:multiLevelType w:val="singleLevel"/>
    <w:tmpl w:val="6ED0B9F8"/>
    <w:lvl w:ilvl="0">
      <w:start w:val="10"/>
      <w:numFmt w:val="decimal"/>
      <w:lvlText w:val="2.%1."/>
      <w:legacy w:legacy="1" w:legacySpace="0" w:legacyIndent="556"/>
      <w:lvlJc w:val="left"/>
      <w:rPr>
        <w:rFonts w:ascii="Times New Roman" w:hAnsi="Times New Roman" w:cs="Times New Roman" w:hint="default"/>
        <w:b w:val="0"/>
      </w:rPr>
    </w:lvl>
  </w:abstractNum>
  <w:abstractNum w:abstractNumId="12" w15:restartNumberingAfterBreak="0">
    <w:nsid w:val="25A317BA"/>
    <w:multiLevelType w:val="hybridMultilevel"/>
    <w:tmpl w:val="88FCCE96"/>
    <w:lvl w:ilvl="0" w:tplc="176CCB66">
      <w:start w:val="1"/>
      <w:numFmt w:val="decimal"/>
      <w:lvlText w:val="%1."/>
      <w:lvlJc w:val="left"/>
      <w:pPr>
        <w:tabs>
          <w:tab w:val="num" w:pos="1332"/>
        </w:tabs>
        <w:ind w:left="1332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22"/>
        </w:tabs>
        <w:ind w:left="20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42"/>
        </w:tabs>
        <w:ind w:left="27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2"/>
        </w:tabs>
        <w:ind w:left="34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2"/>
        </w:tabs>
        <w:ind w:left="41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2"/>
        </w:tabs>
        <w:ind w:left="49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2"/>
        </w:tabs>
        <w:ind w:left="56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2"/>
        </w:tabs>
        <w:ind w:left="63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2"/>
        </w:tabs>
        <w:ind w:left="7062" w:hanging="180"/>
      </w:pPr>
    </w:lvl>
  </w:abstractNum>
  <w:abstractNum w:abstractNumId="13" w15:restartNumberingAfterBreak="0">
    <w:nsid w:val="25F71DB4"/>
    <w:multiLevelType w:val="hybridMultilevel"/>
    <w:tmpl w:val="38D6B340"/>
    <w:lvl w:ilvl="0" w:tplc="7F3EDB14">
      <w:start w:val="17"/>
      <w:numFmt w:val="decimal"/>
      <w:lvlText w:val="%1)"/>
      <w:lvlJc w:val="left"/>
      <w:pPr>
        <w:ind w:left="136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4" w15:restartNumberingAfterBreak="0">
    <w:nsid w:val="357F7BDB"/>
    <w:multiLevelType w:val="hybridMultilevel"/>
    <w:tmpl w:val="A5309878"/>
    <w:lvl w:ilvl="0" w:tplc="E8D0F3E6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B3578E"/>
    <w:multiLevelType w:val="hybridMultilevel"/>
    <w:tmpl w:val="4C220D58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E2B26"/>
    <w:multiLevelType w:val="hybridMultilevel"/>
    <w:tmpl w:val="96222E20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 w15:restartNumberingAfterBreak="0">
    <w:nsid w:val="46492548"/>
    <w:multiLevelType w:val="hybridMultilevel"/>
    <w:tmpl w:val="6006553A"/>
    <w:lvl w:ilvl="0" w:tplc="5636B5EA">
      <w:start w:val="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482449D9"/>
    <w:multiLevelType w:val="hybridMultilevel"/>
    <w:tmpl w:val="3AA0666C"/>
    <w:lvl w:ilvl="0" w:tplc="8A3489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245965"/>
    <w:multiLevelType w:val="hybridMultilevel"/>
    <w:tmpl w:val="8ADC9F7A"/>
    <w:lvl w:ilvl="0" w:tplc="7BFE3D7E">
      <w:start w:val="9"/>
      <w:numFmt w:val="decimal"/>
      <w:lvlText w:val="%1)"/>
      <w:lvlJc w:val="left"/>
      <w:pPr>
        <w:ind w:left="123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52" w:hanging="360"/>
      </w:pPr>
    </w:lvl>
    <w:lvl w:ilvl="2" w:tplc="0419001B" w:tentative="1">
      <w:start w:val="1"/>
      <w:numFmt w:val="lowerRoman"/>
      <w:lvlText w:val="%3."/>
      <w:lvlJc w:val="right"/>
      <w:pPr>
        <w:ind w:left="2672" w:hanging="180"/>
      </w:pPr>
    </w:lvl>
    <w:lvl w:ilvl="3" w:tplc="0419000F" w:tentative="1">
      <w:start w:val="1"/>
      <w:numFmt w:val="decimal"/>
      <w:lvlText w:val="%4."/>
      <w:lvlJc w:val="left"/>
      <w:pPr>
        <w:ind w:left="3392" w:hanging="360"/>
      </w:pPr>
    </w:lvl>
    <w:lvl w:ilvl="4" w:tplc="04190019" w:tentative="1">
      <w:start w:val="1"/>
      <w:numFmt w:val="lowerLetter"/>
      <w:lvlText w:val="%5."/>
      <w:lvlJc w:val="left"/>
      <w:pPr>
        <w:ind w:left="4112" w:hanging="360"/>
      </w:pPr>
    </w:lvl>
    <w:lvl w:ilvl="5" w:tplc="0419001B" w:tentative="1">
      <w:start w:val="1"/>
      <w:numFmt w:val="lowerRoman"/>
      <w:lvlText w:val="%6."/>
      <w:lvlJc w:val="right"/>
      <w:pPr>
        <w:ind w:left="4832" w:hanging="180"/>
      </w:pPr>
    </w:lvl>
    <w:lvl w:ilvl="6" w:tplc="0419000F" w:tentative="1">
      <w:start w:val="1"/>
      <w:numFmt w:val="decimal"/>
      <w:lvlText w:val="%7."/>
      <w:lvlJc w:val="left"/>
      <w:pPr>
        <w:ind w:left="5552" w:hanging="360"/>
      </w:pPr>
    </w:lvl>
    <w:lvl w:ilvl="7" w:tplc="04190019" w:tentative="1">
      <w:start w:val="1"/>
      <w:numFmt w:val="lowerLetter"/>
      <w:lvlText w:val="%8."/>
      <w:lvlJc w:val="left"/>
      <w:pPr>
        <w:ind w:left="6272" w:hanging="360"/>
      </w:pPr>
    </w:lvl>
    <w:lvl w:ilvl="8" w:tplc="0419001B" w:tentative="1">
      <w:start w:val="1"/>
      <w:numFmt w:val="lowerRoman"/>
      <w:lvlText w:val="%9."/>
      <w:lvlJc w:val="right"/>
      <w:pPr>
        <w:ind w:left="6992" w:hanging="180"/>
      </w:pPr>
    </w:lvl>
  </w:abstractNum>
  <w:abstractNum w:abstractNumId="20" w15:restartNumberingAfterBreak="0">
    <w:nsid w:val="4C325262"/>
    <w:multiLevelType w:val="hybridMultilevel"/>
    <w:tmpl w:val="3718DF7C"/>
    <w:lvl w:ilvl="0" w:tplc="613EE03E">
      <w:start w:val="1"/>
      <w:numFmt w:val="decimal"/>
      <w:lvlText w:val="%1."/>
      <w:lvlJc w:val="left"/>
      <w:pPr>
        <w:tabs>
          <w:tab w:val="num" w:pos="1302"/>
        </w:tabs>
        <w:ind w:left="13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22"/>
        </w:tabs>
        <w:ind w:left="20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42"/>
        </w:tabs>
        <w:ind w:left="27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2"/>
        </w:tabs>
        <w:ind w:left="34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2"/>
        </w:tabs>
        <w:ind w:left="41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2"/>
        </w:tabs>
        <w:ind w:left="49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2"/>
        </w:tabs>
        <w:ind w:left="56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2"/>
        </w:tabs>
        <w:ind w:left="63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2"/>
        </w:tabs>
        <w:ind w:left="7062" w:hanging="180"/>
      </w:pPr>
    </w:lvl>
  </w:abstractNum>
  <w:abstractNum w:abstractNumId="21" w15:restartNumberingAfterBreak="0">
    <w:nsid w:val="4C860901"/>
    <w:multiLevelType w:val="hybridMultilevel"/>
    <w:tmpl w:val="7A8E0316"/>
    <w:lvl w:ilvl="0" w:tplc="37D67A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EBA08F4"/>
    <w:multiLevelType w:val="hybridMultilevel"/>
    <w:tmpl w:val="DA686D98"/>
    <w:lvl w:ilvl="0" w:tplc="4DAE7E8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5B40F69"/>
    <w:multiLevelType w:val="hybridMultilevel"/>
    <w:tmpl w:val="E1367368"/>
    <w:lvl w:ilvl="0" w:tplc="1A6AA1F2">
      <w:start w:val="1"/>
      <w:numFmt w:val="decimal"/>
      <w:lvlText w:val="%1."/>
      <w:lvlJc w:val="left"/>
      <w:pPr>
        <w:tabs>
          <w:tab w:val="num" w:pos="1302"/>
        </w:tabs>
        <w:ind w:left="1302" w:hanging="360"/>
      </w:pPr>
      <w:rPr>
        <w:rFonts w:hint="default"/>
      </w:rPr>
    </w:lvl>
    <w:lvl w:ilvl="1" w:tplc="F17CB9CE">
      <w:start w:val="1"/>
      <w:numFmt w:val="decimal"/>
      <w:lvlText w:val="%2."/>
      <w:lvlJc w:val="left"/>
      <w:pPr>
        <w:tabs>
          <w:tab w:val="num" w:pos="2022"/>
        </w:tabs>
        <w:ind w:left="2022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42"/>
        </w:tabs>
        <w:ind w:left="27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2"/>
        </w:tabs>
        <w:ind w:left="34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2"/>
        </w:tabs>
        <w:ind w:left="41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2"/>
        </w:tabs>
        <w:ind w:left="49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2"/>
        </w:tabs>
        <w:ind w:left="56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2"/>
        </w:tabs>
        <w:ind w:left="63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2"/>
        </w:tabs>
        <w:ind w:left="7062" w:hanging="180"/>
      </w:pPr>
    </w:lvl>
  </w:abstractNum>
  <w:abstractNum w:abstractNumId="24" w15:restartNumberingAfterBreak="0">
    <w:nsid w:val="5FCC6971"/>
    <w:multiLevelType w:val="hybridMultilevel"/>
    <w:tmpl w:val="B2EC8EEC"/>
    <w:lvl w:ilvl="0" w:tplc="97C04DB6">
      <w:start w:val="2"/>
      <w:numFmt w:val="decimal"/>
      <w:lvlText w:val="%1)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5" w15:restartNumberingAfterBreak="0">
    <w:nsid w:val="62023E51"/>
    <w:multiLevelType w:val="hybridMultilevel"/>
    <w:tmpl w:val="C36472C8"/>
    <w:lvl w:ilvl="0" w:tplc="82EE4C48">
      <w:start w:val="1"/>
      <w:numFmt w:val="decimal"/>
      <w:lvlText w:val="%1."/>
      <w:lvlJc w:val="left"/>
      <w:pPr>
        <w:ind w:left="112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627F7FE7"/>
    <w:multiLevelType w:val="hybridMultilevel"/>
    <w:tmpl w:val="18364C88"/>
    <w:lvl w:ilvl="0" w:tplc="E8D0F3E6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3255A36"/>
    <w:multiLevelType w:val="hybridMultilevel"/>
    <w:tmpl w:val="C938FBDA"/>
    <w:lvl w:ilvl="0" w:tplc="8D22FB8C">
      <w:start w:val="1"/>
      <w:numFmt w:val="decimal"/>
      <w:lvlText w:val="%1."/>
      <w:lvlJc w:val="left"/>
      <w:pPr>
        <w:tabs>
          <w:tab w:val="num" w:pos="1302"/>
        </w:tabs>
        <w:ind w:left="13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22"/>
        </w:tabs>
        <w:ind w:left="20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42"/>
        </w:tabs>
        <w:ind w:left="27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2"/>
        </w:tabs>
        <w:ind w:left="34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2"/>
        </w:tabs>
        <w:ind w:left="41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2"/>
        </w:tabs>
        <w:ind w:left="49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2"/>
        </w:tabs>
        <w:ind w:left="56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2"/>
        </w:tabs>
        <w:ind w:left="63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2"/>
        </w:tabs>
        <w:ind w:left="7062" w:hanging="180"/>
      </w:pPr>
    </w:lvl>
  </w:abstractNum>
  <w:abstractNum w:abstractNumId="28" w15:restartNumberingAfterBreak="0">
    <w:nsid w:val="65135B0D"/>
    <w:multiLevelType w:val="hybridMultilevel"/>
    <w:tmpl w:val="E146D41C"/>
    <w:lvl w:ilvl="0" w:tplc="7ED67084">
      <w:start w:val="1"/>
      <w:numFmt w:val="decimal"/>
      <w:lvlText w:val="%1."/>
      <w:lvlJc w:val="left"/>
      <w:pPr>
        <w:ind w:left="187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ind w:left="6868" w:hanging="180"/>
      </w:pPr>
    </w:lvl>
  </w:abstractNum>
  <w:abstractNum w:abstractNumId="29" w15:restartNumberingAfterBreak="0">
    <w:nsid w:val="660E0553"/>
    <w:multiLevelType w:val="hybridMultilevel"/>
    <w:tmpl w:val="F57A152A"/>
    <w:lvl w:ilvl="0" w:tplc="BFD4C436">
      <w:start w:val="1"/>
      <w:numFmt w:val="decimal"/>
      <w:lvlText w:val="%1."/>
      <w:lvlJc w:val="left"/>
      <w:pPr>
        <w:tabs>
          <w:tab w:val="num" w:pos="942"/>
        </w:tabs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0" w15:restartNumberingAfterBreak="0">
    <w:nsid w:val="69471F1F"/>
    <w:multiLevelType w:val="hybridMultilevel"/>
    <w:tmpl w:val="8B94319E"/>
    <w:lvl w:ilvl="0" w:tplc="FFFFFFFF">
      <w:start w:val="1"/>
      <w:numFmt w:val="decimal"/>
      <w:lvlText w:val="%1)"/>
      <w:lvlJc w:val="left"/>
      <w:pPr>
        <w:tabs>
          <w:tab w:val="num" w:pos="1071"/>
        </w:tabs>
        <w:ind w:left="107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91"/>
        </w:tabs>
        <w:ind w:left="179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11"/>
        </w:tabs>
        <w:ind w:left="251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1"/>
        </w:tabs>
        <w:ind w:left="323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1"/>
        </w:tabs>
        <w:ind w:left="395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1"/>
        </w:tabs>
        <w:ind w:left="467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1"/>
        </w:tabs>
        <w:ind w:left="539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1"/>
        </w:tabs>
        <w:ind w:left="611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1"/>
        </w:tabs>
        <w:ind w:left="6831" w:hanging="180"/>
      </w:pPr>
    </w:lvl>
  </w:abstractNum>
  <w:abstractNum w:abstractNumId="31" w15:restartNumberingAfterBreak="0">
    <w:nsid w:val="6EB13970"/>
    <w:multiLevelType w:val="hybridMultilevel"/>
    <w:tmpl w:val="45564450"/>
    <w:lvl w:ilvl="0" w:tplc="8B3E58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FEC0760"/>
    <w:multiLevelType w:val="hybridMultilevel"/>
    <w:tmpl w:val="EC5654BE"/>
    <w:lvl w:ilvl="0" w:tplc="B2AE4844">
      <w:start w:val="9"/>
      <w:numFmt w:val="decimal"/>
      <w:lvlText w:val="%1)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33" w15:restartNumberingAfterBreak="0">
    <w:nsid w:val="70B76603"/>
    <w:multiLevelType w:val="hybridMultilevel"/>
    <w:tmpl w:val="B4CC9AF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73391E47"/>
    <w:multiLevelType w:val="hybridMultilevel"/>
    <w:tmpl w:val="977A8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211EEE"/>
    <w:multiLevelType w:val="singleLevel"/>
    <w:tmpl w:val="9402BE40"/>
    <w:lvl w:ilvl="0">
      <w:start w:val="4"/>
      <w:numFmt w:val="decimal"/>
      <w:lvlText w:val="2.%1."/>
      <w:legacy w:legacy="1" w:legacySpace="0" w:legacyIndent="441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7A7C4383"/>
    <w:multiLevelType w:val="hybridMultilevel"/>
    <w:tmpl w:val="BB1A713A"/>
    <w:lvl w:ilvl="0" w:tplc="FFFFFFFF">
      <w:start w:val="5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7" w15:restartNumberingAfterBreak="0">
    <w:nsid w:val="7B000781"/>
    <w:multiLevelType w:val="hybridMultilevel"/>
    <w:tmpl w:val="CC4E6E2C"/>
    <w:lvl w:ilvl="0" w:tplc="A55C3A60">
      <w:start w:val="2"/>
      <w:numFmt w:val="decimal"/>
      <w:lvlText w:val="%1)"/>
      <w:lvlJc w:val="left"/>
      <w:pPr>
        <w:ind w:left="12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2" w:hanging="360"/>
      </w:pPr>
    </w:lvl>
    <w:lvl w:ilvl="2" w:tplc="0419001B" w:tentative="1">
      <w:start w:val="1"/>
      <w:numFmt w:val="lowerRoman"/>
      <w:lvlText w:val="%3."/>
      <w:lvlJc w:val="right"/>
      <w:pPr>
        <w:ind w:left="2672" w:hanging="180"/>
      </w:pPr>
    </w:lvl>
    <w:lvl w:ilvl="3" w:tplc="0419000F" w:tentative="1">
      <w:start w:val="1"/>
      <w:numFmt w:val="decimal"/>
      <w:lvlText w:val="%4."/>
      <w:lvlJc w:val="left"/>
      <w:pPr>
        <w:ind w:left="3392" w:hanging="360"/>
      </w:pPr>
    </w:lvl>
    <w:lvl w:ilvl="4" w:tplc="04190019" w:tentative="1">
      <w:start w:val="1"/>
      <w:numFmt w:val="lowerLetter"/>
      <w:lvlText w:val="%5."/>
      <w:lvlJc w:val="left"/>
      <w:pPr>
        <w:ind w:left="4112" w:hanging="360"/>
      </w:pPr>
    </w:lvl>
    <w:lvl w:ilvl="5" w:tplc="0419001B" w:tentative="1">
      <w:start w:val="1"/>
      <w:numFmt w:val="lowerRoman"/>
      <w:lvlText w:val="%6."/>
      <w:lvlJc w:val="right"/>
      <w:pPr>
        <w:ind w:left="4832" w:hanging="180"/>
      </w:pPr>
    </w:lvl>
    <w:lvl w:ilvl="6" w:tplc="0419000F" w:tentative="1">
      <w:start w:val="1"/>
      <w:numFmt w:val="decimal"/>
      <w:lvlText w:val="%7."/>
      <w:lvlJc w:val="left"/>
      <w:pPr>
        <w:ind w:left="5552" w:hanging="360"/>
      </w:pPr>
    </w:lvl>
    <w:lvl w:ilvl="7" w:tplc="04190019" w:tentative="1">
      <w:start w:val="1"/>
      <w:numFmt w:val="lowerLetter"/>
      <w:lvlText w:val="%8."/>
      <w:lvlJc w:val="left"/>
      <w:pPr>
        <w:ind w:left="6272" w:hanging="360"/>
      </w:pPr>
    </w:lvl>
    <w:lvl w:ilvl="8" w:tplc="0419001B" w:tentative="1">
      <w:start w:val="1"/>
      <w:numFmt w:val="lowerRoman"/>
      <w:lvlText w:val="%9."/>
      <w:lvlJc w:val="right"/>
      <w:pPr>
        <w:ind w:left="6992" w:hanging="180"/>
      </w:pPr>
    </w:lvl>
  </w:abstractNum>
  <w:num w:numId="1">
    <w:abstractNumId w:val="29"/>
  </w:num>
  <w:num w:numId="2">
    <w:abstractNumId w:val="27"/>
  </w:num>
  <w:num w:numId="3">
    <w:abstractNumId w:val="23"/>
  </w:num>
  <w:num w:numId="4">
    <w:abstractNumId w:val="12"/>
  </w:num>
  <w:num w:numId="5">
    <w:abstractNumId w:val="20"/>
  </w:num>
  <w:num w:numId="6">
    <w:abstractNumId w:val="36"/>
  </w:num>
  <w:num w:numId="7">
    <w:abstractNumId w:val="30"/>
  </w:num>
  <w:num w:numId="8">
    <w:abstractNumId w:val="16"/>
  </w:num>
  <w:num w:numId="9">
    <w:abstractNumId w:val="9"/>
  </w:num>
  <w:num w:numId="10">
    <w:abstractNumId w:val="17"/>
  </w:num>
  <w:num w:numId="11">
    <w:abstractNumId w:val="8"/>
  </w:num>
  <w:num w:numId="12">
    <w:abstractNumId w:val="14"/>
  </w:num>
  <w:num w:numId="13">
    <w:abstractNumId w:val="26"/>
  </w:num>
  <w:num w:numId="14">
    <w:abstractNumId w:val="10"/>
  </w:num>
  <w:num w:numId="15">
    <w:abstractNumId w:val="21"/>
  </w:num>
  <w:num w:numId="16">
    <w:abstractNumId w:val="25"/>
  </w:num>
  <w:num w:numId="17">
    <w:abstractNumId w:val="28"/>
  </w:num>
  <w:num w:numId="18">
    <w:abstractNumId w:val="6"/>
  </w:num>
  <w:num w:numId="19">
    <w:abstractNumId w:val="22"/>
  </w:num>
  <w:num w:numId="20">
    <w:abstractNumId w:val="7"/>
  </w:num>
  <w:num w:numId="21">
    <w:abstractNumId w:val="35"/>
  </w:num>
  <w:num w:numId="22">
    <w:abstractNumId w:val="35"/>
    <w:lvlOverride w:ilvl="0">
      <w:lvl w:ilvl="0">
        <w:start w:val="7"/>
        <w:numFmt w:val="decimal"/>
        <w:lvlText w:val="2.%1."/>
        <w:legacy w:legacy="1" w:legacySpace="0" w:legacyIndent="437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1"/>
  </w:num>
  <w:num w:numId="24">
    <w:abstractNumId w:val="32"/>
  </w:num>
  <w:num w:numId="25">
    <w:abstractNumId w:val="19"/>
  </w:num>
  <w:num w:numId="26">
    <w:abstractNumId w:val="13"/>
  </w:num>
  <w:num w:numId="27">
    <w:abstractNumId w:val="37"/>
  </w:num>
  <w:num w:numId="28">
    <w:abstractNumId w:val="24"/>
  </w:num>
  <w:num w:numId="29">
    <w:abstractNumId w:val="15"/>
  </w:num>
  <w:num w:numId="30">
    <w:abstractNumId w:val="33"/>
  </w:num>
  <w:num w:numId="31">
    <w:abstractNumId w:val="31"/>
  </w:num>
  <w:num w:numId="32">
    <w:abstractNumId w:val="34"/>
  </w:num>
  <w:num w:numId="33">
    <w:abstractNumId w:val="0"/>
  </w:num>
  <w:num w:numId="34">
    <w:abstractNumId w:val="1"/>
  </w:num>
  <w:num w:numId="35">
    <w:abstractNumId w:val="2"/>
  </w:num>
  <w:num w:numId="36">
    <w:abstractNumId w:val="3"/>
  </w:num>
  <w:num w:numId="37">
    <w:abstractNumId w:val="4"/>
  </w:num>
  <w:num w:numId="38">
    <w:abstractNumId w:val="5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6469"/>
    <w:rsid w:val="00003503"/>
    <w:rsid w:val="0000549A"/>
    <w:rsid w:val="000060EE"/>
    <w:rsid w:val="0001099A"/>
    <w:rsid w:val="00011BA2"/>
    <w:rsid w:val="0001479E"/>
    <w:rsid w:val="000152BE"/>
    <w:rsid w:val="00015366"/>
    <w:rsid w:val="00015413"/>
    <w:rsid w:val="000155FA"/>
    <w:rsid w:val="00016875"/>
    <w:rsid w:val="0001778F"/>
    <w:rsid w:val="000178A0"/>
    <w:rsid w:val="000204A2"/>
    <w:rsid w:val="00021C53"/>
    <w:rsid w:val="00024E5E"/>
    <w:rsid w:val="000257CF"/>
    <w:rsid w:val="00026B18"/>
    <w:rsid w:val="00027D1B"/>
    <w:rsid w:val="00032F4B"/>
    <w:rsid w:val="0003512B"/>
    <w:rsid w:val="000352F6"/>
    <w:rsid w:val="00036567"/>
    <w:rsid w:val="00037F51"/>
    <w:rsid w:val="00040F33"/>
    <w:rsid w:val="000417E6"/>
    <w:rsid w:val="000448F5"/>
    <w:rsid w:val="00044BFC"/>
    <w:rsid w:val="00045447"/>
    <w:rsid w:val="00045867"/>
    <w:rsid w:val="000469A4"/>
    <w:rsid w:val="0004750B"/>
    <w:rsid w:val="0005111A"/>
    <w:rsid w:val="00055FFD"/>
    <w:rsid w:val="00056C20"/>
    <w:rsid w:val="00057B1D"/>
    <w:rsid w:val="00060DA1"/>
    <w:rsid w:val="000725C4"/>
    <w:rsid w:val="00072B39"/>
    <w:rsid w:val="000731B5"/>
    <w:rsid w:val="0007557B"/>
    <w:rsid w:val="00075A1D"/>
    <w:rsid w:val="00076E97"/>
    <w:rsid w:val="00077413"/>
    <w:rsid w:val="00080CCA"/>
    <w:rsid w:val="00080DD5"/>
    <w:rsid w:val="000813D2"/>
    <w:rsid w:val="00082B1D"/>
    <w:rsid w:val="00085538"/>
    <w:rsid w:val="00085BEF"/>
    <w:rsid w:val="00085CC6"/>
    <w:rsid w:val="00090425"/>
    <w:rsid w:val="000940D4"/>
    <w:rsid w:val="00094F86"/>
    <w:rsid w:val="0009577E"/>
    <w:rsid w:val="00096469"/>
    <w:rsid w:val="00096590"/>
    <w:rsid w:val="000A0550"/>
    <w:rsid w:val="000A1AED"/>
    <w:rsid w:val="000A289D"/>
    <w:rsid w:val="000A3640"/>
    <w:rsid w:val="000A4359"/>
    <w:rsid w:val="000A4B2B"/>
    <w:rsid w:val="000A6CBE"/>
    <w:rsid w:val="000B272C"/>
    <w:rsid w:val="000B2FD3"/>
    <w:rsid w:val="000B3F01"/>
    <w:rsid w:val="000B5DC4"/>
    <w:rsid w:val="000B6F99"/>
    <w:rsid w:val="000C196F"/>
    <w:rsid w:val="000C3992"/>
    <w:rsid w:val="000C4329"/>
    <w:rsid w:val="000C490B"/>
    <w:rsid w:val="000C4AC9"/>
    <w:rsid w:val="000C4B41"/>
    <w:rsid w:val="000C7A44"/>
    <w:rsid w:val="000D01C2"/>
    <w:rsid w:val="000D17D5"/>
    <w:rsid w:val="000D17DF"/>
    <w:rsid w:val="000D1F9B"/>
    <w:rsid w:val="000D2146"/>
    <w:rsid w:val="000D51F8"/>
    <w:rsid w:val="000D5626"/>
    <w:rsid w:val="000D5FBB"/>
    <w:rsid w:val="000D6F59"/>
    <w:rsid w:val="000D7B14"/>
    <w:rsid w:val="000E0B36"/>
    <w:rsid w:val="000E18DD"/>
    <w:rsid w:val="000E231D"/>
    <w:rsid w:val="000E2FE5"/>
    <w:rsid w:val="000F06F2"/>
    <w:rsid w:val="000F0D08"/>
    <w:rsid w:val="000F20F6"/>
    <w:rsid w:val="000F3C10"/>
    <w:rsid w:val="000F436B"/>
    <w:rsid w:val="000F62E6"/>
    <w:rsid w:val="000F6305"/>
    <w:rsid w:val="000F6D7A"/>
    <w:rsid w:val="00100FA3"/>
    <w:rsid w:val="00101001"/>
    <w:rsid w:val="00101755"/>
    <w:rsid w:val="00102D3E"/>
    <w:rsid w:val="0010323D"/>
    <w:rsid w:val="0010393C"/>
    <w:rsid w:val="001050C7"/>
    <w:rsid w:val="0010528D"/>
    <w:rsid w:val="0010529F"/>
    <w:rsid w:val="0011043E"/>
    <w:rsid w:val="00112A75"/>
    <w:rsid w:val="001150FF"/>
    <w:rsid w:val="001170CD"/>
    <w:rsid w:val="001213D6"/>
    <w:rsid w:val="00121611"/>
    <w:rsid w:val="001216A9"/>
    <w:rsid w:val="0012247E"/>
    <w:rsid w:val="0012370F"/>
    <w:rsid w:val="001254CD"/>
    <w:rsid w:val="00133CD0"/>
    <w:rsid w:val="0013429C"/>
    <w:rsid w:val="00135DD4"/>
    <w:rsid w:val="00136730"/>
    <w:rsid w:val="00137684"/>
    <w:rsid w:val="001401DA"/>
    <w:rsid w:val="001406F5"/>
    <w:rsid w:val="0014107B"/>
    <w:rsid w:val="001414DA"/>
    <w:rsid w:val="001416EB"/>
    <w:rsid w:val="00141A62"/>
    <w:rsid w:val="00141BD4"/>
    <w:rsid w:val="001422C2"/>
    <w:rsid w:val="00143A46"/>
    <w:rsid w:val="00146976"/>
    <w:rsid w:val="00152FB9"/>
    <w:rsid w:val="00153C57"/>
    <w:rsid w:val="00155A07"/>
    <w:rsid w:val="0016074A"/>
    <w:rsid w:val="00161CE4"/>
    <w:rsid w:val="00163AC3"/>
    <w:rsid w:val="0016661C"/>
    <w:rsid w:val="001666BC"/>
    <w:rsid w:val="001710FD"/>
    <w:rsid w:val="00174475"/>
    <w:rsid w:val="0017525B"/>
    <w:rsid w:val="0017529A"/>
    <w:rsid w:val="0017578A"/>
    <w:rsid w:val="00176EAF"/>
    <w:rsid w:val="001806F3"/>
    <w:rsid w:val="0018080A"/>
    <w:rsid w:val="001810E7"/>
    <w:rsid w:val="00182A64"/>
    <w:rsid w:val="00183331"/>
    <w:rsid w:val="00184985"/>
    <w:rsid w:val="00187569"/>
    <w:rsid w:val="00187ED4"/>
    <w:rsid w:val="00190F6D"/>
    <w:rsid w:val="00191A21"/>
    <w:rsid w:val="00194230"/>
    <w:rsid w:val="00194EA0"/>
    <w:rsid w:val="001957BE"/>
    <w:rsid w:val="00195C63"/>
    <w:rsid w:val="001A01E1"/>
    <w:rsid w:val="001A35C6"/>
    <w:rsid w:val="001A3C52"/>
    <w:rsid w:val="001A4F59"/>
    <w:rsid w:val="001A569A"/>
    <w:rsid w:val="001A5D2B"/>
    <w:rsid w:val="001A6EB7"/>
    <w:rsid w:val="001B0044"/>
    <w:rsid w:val="001B0D91"/>
    <w:rsid w:val="001B4707"/>
    <w:rsid w:val="001B52DC"/>
    <w:rsid w:val="001B7498"/>
    <w:rsid w:val="001C2AEE"/>
    <w:rsid w:val="001C54A2"/>
    <w:rsid w:val="001D20C2"/>
    <w:rsid w:val="001D253C"/>
    <w:rsid w:val="001D2D9C"/>
    <w:rsid w:val="001D3F32"/>
    <w:rsid w:val="001D4440"/>
    <w:rsid w:val="001D506B"/>
    <w:rsid w:val="001D5788"/>
    <w:rsid w:val="001D731F"/>
    <w:rsid w:val="001E090B"/>
    <w:rsid w:val="001E0BE9"/>
    <w:rsid w:val="001E1096"/>
    <w:rsid w:val="001E1864"/>
    <w:rsid w:val="001E2686"/>
    <w:rsid w:val="001E35CC"/>
    <w:rsid w:val="001E4A18"/>
    <w:rsid w:val="001E4EF9"/>
    <w:rsid w:val="001F0F4C"/>
    <w:rsid w:val="001F1EDB"/>
    <w:rsid w:val="001F3052"/>
    <w:rsid w:val="001F3991"/>
    <w:rsid w:val="001F5CDD"/>
    <w:rsid w:val="001F7697"/>
    <w:rsid w:val="001F7ABE"/>
    <w:rsid w:val="00203B7D"/>
    <w:rsid w:val="0020616E"/>
    <w:rsid w:val="002129CF"/>
    <w:rsid w:val="00214D10"/>
    <w:rsid w:val="0021619D"/>
    <w:rsid w:val="00222DBC"/>
    <w:rsid w:val="0022435B"/>
    <w:rsid w:val="00224545"/>
    <w:rsid w:val="0022607F"/>
    <w:rsid w:val="0023036D"/>
    <w:rsid w:val="00231A65"/>
    <w:rsid w:val="00233892"/>
    <w:rsid w:val="0023400D"/>
    <w:rsid w:val="0023527F"/>
    <w:rsid w:val="002370C6"/>
    <w:rsid w:val="002372AD"/>
    <w:rsid w:val="00240025"/>
    <w:rsid w:val="00240F37"/>
    <w:rsid w:val="00241581"/>
    <w:rsid w:val="00243D86"/>
    <w:rsid w:val="00245715"/>
    <w:rsid w:val="00245A0B"/>
    <w:rsid w:val="00247C85"/>
    <w:rsid w:val="00247CD2"/>
    <w:rsid w:val="00250249"/>
    <w:rsid w:val="0025134D"/>
    <w:rsid w:val="00254833"/>
    <w:rsid w:val="00255305"/>
    <w:rsid w:val="00255CAD"/>
    <w:rsid w:val="00256E57"/>
    <w:rsid w:val="002629B7"/>
    <w:rsid w:val="002639D3"/>
    <w:rsid w:val="002647A4"/>
    <w:rsid w:val="002655E2"/>
    <w:rsid w:val="00270B1D"/>
    <w:rsid w:val="002729B1"/>
    <w:rsid w:val="002730E3"/>
    <w:rsid w:val="0027385A"/>
    <w:rsid w:val="00274570"/>
    <w:rsid w:val="00274689"/>
    <w:rsid w:val="00274D7B"/>
    <w:rsid w:val="002773C1"/>
    <w:rsid w:val="00280290"/>
    <w:rsid w:val="00281B76"/>
    <w:rsid w:val="002828DF"/>
    <w:rsid w:val="00285376"/>
    <w:rsid w:val="002863A7"/>
    <w:rsid w:val="00286712"/>
    <w:rsid w:val="002879F4"/>
    <w:rsid w:val="0029144D"/>
    <w:rsid w:val="00291A96"/>
    <w:rsid w:val="00291D70"/>
    <w:rsid w:val="00292559"/>
    <w:rsid w:val="0029279F"/>
    <w:rsid w:val="002934A9"/>
    <w:rsid w:val="0029709A"/>
    <w:rsid w:val="00297DDB"/>
    <w:rsid w:val="002A0B7E"/>
    <w:rsid w:val="002A13C5"/>
    <w:rsid w:val="002A140F"/>
    <w:rsid w:val="002A400C"/>
    <w:rsid w:val="002A4064"/>
    <w:rsid w:val="002A5A33"/>
    <w:rsid w:val="002A672C"/>
    <w:rsid w:val="002A7758"/>
    <w:rsid w:val="002A7B50"/>
    <w:rsid w:val="002B07F5"/>
    <w:rsid w:val="002B0986"/>
    <w:rsid w:val="002B112C"/>
    <w:rsid w:val="002B2D7D"/>
    <w:rsid w:val="002B3C51"/>
    <w:rsid w:val="002B52E0"/>
    <w:rsid w:val="002B63D2"/>
    <w:rsid w:val="002B68A5"/>
    <w:rsid w:val="002C024A"/>
    <w:rsid w:val="002C11C2"/>
    <w:rsid w:val="002C32C5"/>
    <w:rsid w:val="002C3833"/>
    <w:rsid w:val="002C4B76"/>
    <w:rsid w:val="002C5D2C"/>
    <w:rsid w:val="002C6BAA"/>
    <w:rsid w:val="002C6DC9"/>
    <w:rsid w:val="002D13CC"/>
    <w:rsid w:val="002D201C"/>
    <w:rsid w:val="002D574A"/>
    <w:rsid w:val="002D594E"/>
    <w:rsid w:val="002E5518"/>
    <w:rsid w:val="002E7263"/>
    <w:rsid w:val="002E7548"/>
    <w:rsid w:val="002F034F"/>
    <w:rsid w:val="002F0605"/>
    <w:rsid w:val="002F4D6F"/>
    <w:rsid w:val="00304D8B"/>
    <w:rsid w:val="003070D1"/>
    <w:rsid w:val="0031056E"/>
    <w:rsid w:val="00310D4B"/>
    <w:rsid w:val="003125E3"/>
    <w:rsid w:val="00313F6D"/>
    <w:rsid w:val="00314440"/>
    <w:rsid w:val="00315E48"/>
    <w:rsid w:val="00317487"/>
    <w:rsid w:val="00323CC9"/>
    <w:rsid w:val="00324FC5"/>
    <w:rsid w:val="00325735"/>
    <w:rsid w:val="00326162"/>
    <w:rsid w:val="00326C79"/>
    <w:rsid w:val="00327C66"/>
    <w:rsid w:val="003302F4"/>
    <w:rsid w:val="00330ED5"/>
    <w:rsid w:val="003326F9"/>
    <w:rsid w:val="00335B7F"/>
    <w:rsid w:val="00336D5A"/>
    <w:rsid w:val="00341035"/>
    <w:rsid w:val="003416EB"/>
    <w:rsid w:val="00342A68"/>
    <w:rsid w:val="00343B13"/>
    <w:rsid w:val="003440AF"/>
    <w:rsid w:val="0034505D"/>
    <w:rsid w:val="00345C95"/>
    <w:rsid w:val="00350B40"/>
    <w:rsid w:val="003522D2"/>
    <w:rsid w:val="003543CD"/>
    <w:rsid w:val="00355285"/>
    <w:rsid w:val="00356118"/>
    <w:rsid w:val="0035611C"/>
    <w:rsid w:val="00356922"/>
    <w:rsid w:val="00360F1A"/>
    <w:rsid w:val="00360FFD"/>
    <w:rsid w:val="00366845"/>
    <w:rsid w:val="003712FC"/>
    <w:rsid w:val="00372135"/>
    <w:rsid w:val="00373CBF"/>
    <w:rsid w:val="00375111"/>
    <w:rsid w:val="003802DF"/>
    <w:rsid w:val="00382AC5"/>
    <w:rsid w:val="00384077"/>
    <w:rsid w:val="00384526"/>
    <w:rsid w:val="00384913"/>
    <w:rsid w:val="0038524E"/>
    <w:rsid w:val="0038545E"/>
    <w:rsid w:val="0038590D"/>
    <w:rsid w:val="00385BA8"/>
    <w:rsid w:val="003924CD"/>
    <w:rsid w:val="00392B16"/>
    <w:rsid w:val="00392EA0"/>
    <w:rsid w:val="00392F89"/>
    <w:rsid w:val="00395702"/>
    <w:rsid w:val="00395AF6"/>
    <w:rsid w:val="00395FBE"/>
    <w:rsid w:val="003964A3"/>
    <w:rsid w:val="003A0EDC"/>
    <w:rsid w:val="003A1DEA"/>
    <w:rsid w:val="003A20BD"/>
    <w:rsid w:val="003A3AE5"/>
    <w:rsid w:val="003A6272"/>
    <w:rsid w:val="003A6AA9"/>
    <w:rsid w:val="003B1161"/>
    <w:rsid w:val="003B3AE6"/>
    <w:rsid w:val="003B4682"/>
    <w:rsid w:val="003B5AB9"/>
    <w:rsid w:val="003C2DAB"/>
    <w:rsid w:val="003C3E06"/>
    <w:rsid w:val="003C4A70"/>
    <w:rsid w:val="003C626B"/>
    <w:rsid w:val="003C7101"/>
    <w:rsid w:val="003D023D"/>
    <w:rsid w:val="003D578A"/>
    <w:rsid w:val="003D6B39"/>
    <w:rsid w:val="003D7B69"/>
    <w:rsid w:val="003E3D17"/>
    <w:rsid w:val="003E7399"/>
    <w:rsid w:val="003F0A3A"/>
    <w:rsid w:val="003F2AFF"/>
    <w:rsid w:val="003F747C"/>
    <w:rsid w:val="0040253F"/>
    <w:rsid w:val="00403869"/>
    <w:rsid w:val="00404E39"/>
    <w:rsid w:val="00405771"/>
    <w:rsid w:val="00405BC3"/>
    <w:rsid w:val="0040695A"/>
    <w:rsid w:val="0040746E"/>
    <w:rsid w:val="00407CD9"/>
    <w:rsid w:val="00410096"/>
    <w:rsid w:val="00410673"/>
    <w:rsid w:val="00410745"/>
    <w:rsid w:val="00412FC4"/>
    <w:rsid w:val="00414394"/>
    <w:rsid w:val="00415DF8"/>
    <w:rsid w:val="004176CD"/>
    <w:rsid w:val="00417871"/>
    <w:rsid w:val="00421651"/>
    <w:rsid w:val="004223A0"/>
    <w:rsid w:val="00423186"/>
    <w:rsid w:val="00423D10"/>
    <w:rsid w:val="00424E1A"/>
    <w:rsid w:val="00425019"/>
    <w:rsid w:val="00425BD0"/>
    <w:rsid w:val="00426F37"/>
    <w:rsid w:val="00427917"/>
    <w:rsid w:val="00427B4F"/>
    <w:rsid w:val="00430AF6"/>
    <w:rsid w:val="00430CCD"/>
    <w:rsid w:val="00430FA8"/>
    <w:rsid w:val="0043468E"/>
    <w:rsid w:val="004346D7"/>
    <w:rsid w:val="00441848"/>
    <w:rsid w:val="00443157"/>
    <w:rsid w:val="00443619"/>
    <w:rsid w:val="004466B9"/>
    <w:rsid w:val="00446F97"/>
    <w:rsid w:val="004473F7"/>
    <w:rsid w:val="00447E06"/>
    <w:rsid w:val="00452819"/>
    <w:rsid w:val="00452CF2"/>
    <w:rsid w:val="00452E29"/>
    <w:rsid w:val="00454895"/>
    <w:rsid w:val="00455822"/>
    <w:rsid w:val="00455B64"/>
    <w:rsid w:val="0045718B"/>
    <w:rsid w:val="00461D81"/>
    <w:rsid w:val="00462D9A"/>
    <w:rsid w:val="0046306B"/>
    <w:rsid w:val="004632BD"/>
    <w:rsid w:val="00463B44"/>
    <w:rsid w:val="004644F0"/>
    <w:rsid w:val="004649C3"/>
    <w:rsid w:val="00465BA3"/>
    <w:rsid w:val="00465CFA"/>
    <w:rsid w:val="004711DE"/>
    <w:rsid w:val="004725F6"/>
    <w:rsid w:val="00475D39"/>
    <w:rsid w:val="004762B8"/>
    <w:rsid w:val="004819B8"/>
    <w:rsid w:val="00482A1B"/>
    <w:rsid w:val="0048656D"/>
    <w:rsid w:val="00490282"/>
    <w:rsid w:val="00491FCB"/>
    <w:rsid w:val="00493BFF"/>
    <w:rsid w:val="004A2742"/>
    <w:rsid w:val="004A2FD1"/>
    <w:rsid w:val="004A3511"/>
    <w:rsid w:val="004A51D2"/>
    <w:rsid w:val="004A6976"/>
    <w:rsid w:val="004B1953"/>
    <w:rsid w:val="004B218C"/>
    <w:rsid w:val="004B2F63"/>
    <w:rsid w:val="004B449C"/>
    <w:rsid w:val="004B6E7A"/>
    <w:rsid w:val="004B72E5"/>
    <w:rsid w:val="004B78D3"/>
    <w:rsid w:val="004C0847"/>
    <w:rsid w:val="004C1179"/>
    <w:rsid w:val="004C316D"/>
    <w:rsid w:val="004C35A7"/>
    <w:rsid w:val="004C5317"/>
    <w:rsid w:val="004C5337"/>
    <w:rsid w:val="004C5F48"/>
    <w:rsid w:val="004C6602"/>
    <w:rsid w:val="004D325C"/>
    <w:rsid w:val="004D3D42"/>
    <w:rsid w:val="004D471A"/>
    <w:rsid w:val="004D6C88"/>
    <w:rsid w:val="004D7B0A"/>
    <w:rsid w:val="004D7FC5"/>
    <w:rsid w:val="004E1DAD"/>
    <w:rsid w:val="004E284E"/>
    <w:rsid w:val="004E3508"/>
    <w:rsid w:val="004E372E"/>
    <w:rsid w:val="004E457E"/>
    <w:rsid w:val="004E48E5"/>
    <w:rsid w:val="004E4A61"/>
    <w:rsid w:val="004E50E2"/>
    <w:rsid w:val="004E53E3"/>
    <w:rsid w:val="004E5A94"/>
    <w:rsid w:val="004E65CF"/>
    <w:rsid w:val="004F34EF"/>
    <w:rsid w:val="004F3F4E"/>
    <w:rsid w:val="004F54BF"/>
    <w:rsid w:val="004F79C2"/>
    <w:rsid w:val="00501A3D"/>
    <w:rsid w:val="00503B6B"/>
    <w:rsid w:val="00503C9A"/>
    <w:rsid w:val="005054CF"/>
    <w:rsid w:val="005059E7"/>
    <w:rsid w:val="00506585"/>
    <w:rsid w:val="005078B5"/>
    <w:rsid w:val="00512161"/>
    <w:rsid w:val="005130C4"/>
    <w:rsid w:val="00513725"/>
    <w:rsid w:val="00515CF1"/>
    <w:rsid w:val="00516BF2"/>
    <w:rsid w:val="005171B5"/>
    <w:rsid w:val="005227C8"/>
    <w:rsid w:val="005230DA"/>
    <w:rsid w:val="00523941"/>
    <w:rsid w:val="00524AAB"/>
    <w:rsid w:val="005263A1"/>
    <w:rsid w:val="005279C5"/>
    <w:rsid w:val="00531C96"/>
    <w:rsid w:val="005343C5"/>
    <w:rsid w:val="00535DD2"/>
    <w:rsid w:val="00535FFB"/>
    <w:rsid w:val="0053793C"/>
    <w:rsid w:val="00542162"/>
    <w:rsid w:val="00543866"/>
    <w:rsid w:val="005454FB"/>
    <w:rsid w:val="00546436"/>
    <w:rsid w:val="00546628"/>
    <w:rsid w:val="00553288"/>
    <w:rsid w:val="0055336F"/>
    <w:rsid w:val="00553CCC"/>
    <w:rsid w:val="005543F1"/>
    <w:rsid w:val="005565A3"/>
    <w:rsid w:val="00556676"/>
    <w:rsid w:val="00556935"/>
    <w:rsid w:val="005602DD"/>
    <w:rsid w:val="00560CBF"/>
    <w:rsid w:val="0056418C"/>
    <w:rsid w:val="005665E2"/>
    <w:rsid w:val="00571F74"/>
    <w:rsid w:val="005732A5"/>
    <w:rsid w:val="0057619D"/>
    <w:rsid w:val="0057799F"/>
    <w:rsid w:val="00580266"/>
    <w:rsid w:val="005864D0"/>
    <w:rsid w:val="00586AC9"/>
    <w:rsid w:val="00592035"/>
    <w:rsid w:val="00592AFB"/>
    <w:rsid w:val="005947C4"/>
    <w:rsid w:val="00595574"/>
    <w:rsid w:val="00597C79"/>
    <w:rsid w:val="00597E74"/>
    <w:rsid w:val="005A02D0"/>
    <w:rsid w:val="005A3AE6"/>
    <w:rsid w:val="005A5629"/>
    <w:rsid w:val="005A7DAD"/>
    <w:rsid w:val="005B05FB"/>
    <w:rsid w:val="005B1156"/>
    <w:rsid w:val="005B140F"/>
    <w:rsid w:val="005B16DF"/>
    <w:rsid w:val="005B2786"/>
    <w:rsid w:val="005B4032"/>
    <w:rsid w:val="005B49EA"/>
    <w:rsid w:val="005B5111"/>
    <w:rsid w:val="005B568A"/>
    <w:rsid w:val="005C092D"/>
    <w:rsid w:val="005C16E0"/>
    <w:rsid w:val="005C27F4"/>
    <w:rsid w:val="005C2E0A"/>
    <w:rsid w:val="005C380A"/>
    <w:rsid w:val="005C5EF1"/>
    <w:rsid w:val="005C66CB"/>
    <w:rsid w:val="005D17AB"/>
    <w:rsid w:val="005D2AC2"/>
    <w:rsid w:val="005D341A"/>
    <w:rsid w:val="005D3E26"/>
    <w:rsid w:val="005D4AEC"/>
    <w:rsid w:val="005E0307"/>
    <w:rsid w:val="005E263E"/>
    <w:rsid w:val="005E53C9"/>
    <w:rsid w:val="005E5F3E"/>
    <w:rsid w:val="005E7889"/>
    <w:rsid w:val="005F0A9D"/>
    <w:rsid w:val="005F0F5C"/>
    <w:rsid w:val="005F14AD"/>
    <w:rsid w:val="005F7565"/>
    <w:rsid w:val="006025EB"/>
    <w:rsid w:val="00602787"/>
    <w:rsid w:val="00602C54"/>
    <w:rsid w:val="00603C95"/>
    <w:rsid w:val="006050EA"/>
    <w:rsid w:val="00605D7E"/>
    <w:rsid w:val="0060619F"/>
    <w:rsid w:val="00611D7B"/>
    <w:rsid w:val="00615015"/>
    <w:rsid w:val="006151AF"/>
    <w:rsid w:val="00625166"/>
    <w:rsid w:val="00625FDA"/>
    <w:rsid w:val="00626E4C"/>
    <w:rsid w:val="0062705F"/>
    <w:rsid w:val="006304E3"/>
    <w:rsid w:val="00630F4A"/>
    <w:rsid w:val="006335BA"/>
    <w:rsid w:val="00633822"/>
    <w:rsid w:val="006345AC"/>
    <w:rsid w:val="00634B92"/>
    <w:rsid w:val="00635164"/>
    <w:rsid w:val="006422F1"/>
    <w:rsid w:val="0064462D"/>
    <w:rsid w:val="00644FDC"/>
    <w:rsid w:val="00645802"/>
    <w:rsid w:val="00645F68"/>
    <w:rsid w:val="006475E0"/>
    <w:rsid w:val="006500B3"/>
    <w:rsid w:val="00653418"/>
    <w:rsid w:val="00653757"/>
    <w:rsid w:val="006553E6"/>
    <w:rsid w:val="006556E9"/>
    <w:rsid w:val="00655BF4"/>
    <w:rsid w:val="0065636C"/>
    <w:rsid w:val="00657BAE"/>
    <w:rsid w:val="00662246"/>
    <w:rsid w:val="0066270C"/>
    <w:rsid w:val="00663AED"/>
    <w:rsid w:val="00664409"/>
    <w:rsid w:val="00665A58"/>
    <w:rsid w:val="006662F0"/>
    <w:rsid w:val="00666B28"/>
    <w:rsid w:val="00670483"/>
    <w:rsid w:val="00680920"/>
    <w:rsid w:val="00680B31"/>
    <w:rsid w:val="00681F1F"/>
    <w:rsid w:val="00683CD2"/>
    <w:rsid w:val="006920CB"/>
    <w:rsid w:val="006943FF"/>
    <w:rsid w:val="0069567B"/>
    <w:rsid w:val="00695FBD"/>
    <w:rsid w:val="00695FEE"/>
    <w:rsid w:val="006A0DC7"/>
    <w:rsid w:val="006A19D5"/>
    <w:rsid w:val="006A1BB4"/>
    <w:rsid w:val="006A2491"/>
    <w:rsid w:val="006B048A"/>
    <w:rsid w:val="006B163C"/>
    <w:rsid w:val="006B2BA2"/>
    <w:rsid w:val="006B45C6"/>
    <w:rsid w:val="006B4780"/>
    <w:rsid w:val="006B488C"/>
    <w:rsid w:val="006B67C0"/>
    <w:rsid w:val="006C0831"/>
    <w:rsid w:val="006C390D"/>
    <w:rsid w:val="006C4C93"/>
    <w:rsid w:val="006C5125"/>
    <w:rsid w:val="006C54D8"/>
    <w:rsid w:val="006D0722"/>
    <w:rsid w:val="006D090D"/>
    <w:rsid w:val="006D1C77"/>
    <w:rsid w:val="006D2A26"/>
    <w:rsid w:val="006D562B"/>
    <w:rsid w:val="006D7DE9"/>
    <w:rsid w:val="006E0B1D"/>
    <w:rsid w:val="006E31C9"/>
    <w:rsid w:val="006E3423"/>
    <w:rsid w:val="006E7789"/>
    <w:rsid w:val="006E7E70"/>
    <w:rsid w:val="006F24F7"/>
    <w:rsid w:val="006F3E5D"/>
    <w:rsid w:val="006F6D3A"/>
    <w:rsid w:val="007049CB"/>
    <w:rsid w:val="00704DDF"/>
    <w:rsid w:val="00705A18"/>
    <w:rsid w:val="007163F5"/>
    <w:rsid w:val="0072187A"/>
    <w:rsid w:val="00722C0B"/>
    <w:rsid w:val="0072368B"/>
    <w:rsid w:val="00725494"/>
    <w:rsid w:val="007255EF"/>
    <w:rsid w:val="00730C10"/>
    <w:rsid w:val="00731739"/>
    <w:rsid w:val="0073615D"/>
    <w:rsid w:val="00740698"/>
    <w:rsid w:val="007454C5"/>
    <w:rsid w:val="0074596C"/>
    <w:rsid w:val="00745A27"/>
    <w:rsid w:val="0074654F"/>
    <w:rsid w:val="0074691D"/>
    <w:rsid w:val="007474C4"/>
    <w:rsid w:val="0075032A"/>
    <w:rsid w:val="007510A4"/>
    <w:rsid w:val="00752F04"/>
    <w:rsid w:val="00752F69"/>
    <w:rsid w:val="00753D7B"/>
    <w:rsid w:val="00755718"/>
    <w:rsid w:val="007572FE"/>
    <w:rsid w:val="00757A8C"/>
    <w:rsid w:val="00760029"/>
    <w:rsid w:val="00760ECE"/>
    <w:rsid w:val="007617A4"/>
    <w:rsid w:val="00761F79"/>
    <w:rsid w:val="00764272"/>
    <w:rsid w:val="00765F2C"/>
    <w:rsid w:val="00766EF3"/>
    <w:rsid w:val="00767983"/>
    <w:rsid w:val="00767DBA"/>
    <w:rsid w:val="00770439"/>
    <w:rsid w:val="007723EE"/>
    <w:rsid w:val="007746F4"/>
    <w:rsid w:val="007751FA"/>
    <w:rsid w:val="007812FF"/>
    <w:rsid w:val="00781D33"/>
    <w:rsid w:val="007836BA"/>
    <w:rsid w:val="0079303F"/>
    <w:rsid w:val="007933A0"/>
    <w:rsid w:val="0079500D"/>
    <w:rsid w:val="0079567D"/>
    <w:rsid w:val="007962D1"/>
    <w:rsid w:val="00796DB2"/>
    <w:rsid w:val="007972B1"/>
    <w:rsid w:val="007976FD"/>
    <w:rsid w:val="007A1897"/>
    <w:rsid w:val="007A29DE"/>
    <w:rsid w:val="007A2E92"/>
    <w:rsid w:val="007B025C"/>
    <w:rsid w:val="007B1FD1"/>
    <w:rsid w:val="007B285D"/>
    <w:rsid w:val="007C2500"/>
    <w:rsid w:val="007C347B"/>
    <w:rsid w:val="007C63E6"/>
    <w:rsid w:val="007C69CB"/>
    <w:rsid w:val="007C75B7"/>
    <w:rsid w:val="007D0C32"/>
    <w:rsid w:val="007D3029"/>
    <w:rsid w:val="007D306F"/>
    <w:rsid w:val="007D31C3"/>
    <w:rsid w:val="007D3459"/>
    <w:rsid w:val="007E253E"/>
    <w:rsid w:val="007E2FDC"/>
    <w:rsid w:val="007E469D"/>
    <w:rsid w:val="007E4BF5"/>
    <w:rsid w:val="007E4BF8"/>
    <w:rsid w:val="007E50AF"/>
    <w:rsid w:val="007E58D3"/>
    <w:rsid w:val="007E6621"/>
    <w:rsid w:val="007F080D"/>
    <w:rsid w:val="007F18D3"/>
    <w:rsid w:val="007F1F18"/>
    <w:rsid w:val="007F7592"/>
    <w:rsid w:val="00801516"/>
    <w:rsid w:val="0080410F"/>
    <w:rsid w:val="0080675F"/>
    <w:rsid w:val="00807C69"/>
    <w:rsid w:val="0081396B"/>
    <w:rsid w:val="00813B89"/>
    <w:rsid w:val="00816D13"/>
    <w:rsid w:val="008207B9"/>
    <w:rsid w:val="00820C3A"/>
    <w:rsid w:val="00821675"/>
    <w:rsid w:val="00824756"/>
    <w:rsid w:val="00827519"/>
    <w:rsid w:val="00831F05"/>
    <w:rsid w:val="00832ECA"/>
    <w:rsid w:val="008332FE"/>
    <w:rsid w:val="00835160"/>
    <w:rsid w:val="00835423"/>
    <w:rsid w:val="00835B28"/>
    <w:rsid w:val="008427CC"/>
    <w:rsid w:val="008432FB"/>
    <w:rsid w:val="008441B3"/>
    <w:rsid w:val="00844804"/>
    <w:rsid w:val="00846835"/>
    <w:rsid w:val="00846B8B"/>
    <w:rsid w:val="00856E0A"/>
    <w:rsid w:val="00860231"/>
    <w:rsid w:val="00862417"/>
    <w:rsid w:val="00862C4E"/>
    <w:rsid w:val="00862C8D"/>
    <w:rsid w:val="00863E0F"/>
    <w:rsid w:val="0086422B"/>
    <w:rsid w:val="008645E2"/>
    <w:rsid w:val="00865956"/>
    <w:rsid w:val="008664AE"/>
    <w:rsid w:val="00867DC7"/>
    <w:rsid w:val="00870375"/>
    <w:rsid w:val="0087252F"/>
    <w:rsid w:val="00872531"/>
    <w:rsid w:val="008770E8"/>
    <w:rsid w:val="008777C4"/>
    <w:rsid w:val="008806AE"/>
    <w:rsid w:val="00880E26"/>
    <w:rsid w:val="00881189"/>
    <w:rsid w:val="008833FC"/>
    <w:rsid w:val="00883951"/>
    <w:rsid w:val="00887858"/>
    <w:rsid w:val="00887F4C"/>
    <w:rsid w:val="00891342"/>
    <w:rsid w:val="00892BB7"/>
    <w:rsid w:val="00893341"/>
    <w:rsid w:val="0089430A"/>
    <w:rsid w:val="0089556C"/>
    <w:rsid w:val="00896646"/>
    <w:rsid w:val="00896DE0"/>
    <w:rsid w:val="008A29E5"/>
    <w:rsid w:val="008A31B1"/>
    <w:rsid w:val="008A6E75"/>
    <w:rsid w:val="008A7009"/>
    <w:rsid w:val="008A7267"/>
    <w:rsid w:val="008A7453"/>
    <w:rsid w:val="008B1BE9"/>
    <w:rsid w:val="008B4624"/>
    <w:rsid w:val="008C17B4"/>
    <w:rsid w:val="008C4C71"/>
    <w:rsid w:val="008C532D"/>
    <w:rsid w:val="008C76EC"/>
    <w:rsid w:val="008D0A70"/>
    <w:rsid w:val="008D2E98"/>
    <w:rsid w:val="008D3845"/>
    <w:rsid w:val="008D3E56"/>
    <w:rsid w:val="008E202D"/>
    <w:rsid w:val="008F1DA6"/>
    <w:rsid w:val="008F286D"/>
    <w:rsid w:val="008F30EA"/>
    <w:rsid w:val="008F4A8F"/>
    <w:rsid w:val="00902435"/>
    <w:rsid w:val="00906E4C"/>
    <w:rsid w:val="00913938"/>
    <w:rsid w:val="00914CA2"/>
    <w:rsid w:val="0091512E"/>
    <w:rsid w:val="00923690"/>
    <w:rsid w:val="00926B94"/>
    <w:rsid w:val="00933EFD"/>
    <w:rsid w:val="00940A89"/>
    <w:rsid w:val="0094194A"/>
    <w:rsid w:val="00941C93"/>
    <w:rsid w:val="00945532"/>
    <w:rsid w:val="009556DA"/>
    <w:rsid w:val="00956AD8"/>
    <w:rsid w:val="009610E5"/>
    <w:rsid w:val="00962928"/>
    <w:rsid w:val="00965F08"/>
    <w:rsid w:val="0096650D"/>
    <w:rsid w:val="009700C1"/>
    <w:rsid w:val="00970AC1"/>
    <w:rsid w:val="009716BE"/>
    <w:rsid w:val="009733B4"/>
    <w:rsid w:val="00974799"/>
    <w:rsid w:val="009766F2"/>
    <w:rsid w:val="009806FA"/>
    <w:rsid w:val="0098194E"/>
    <w:rsid w:val="00981E3E"/>
    <w:rsid w:val="009865CC"/>
    <w:rsid w:val="009874DB"/>
    <w:rsid w:val="00987F1B"/>
    <w:rsid w:val="009904A6"/>
    <w:rsid w:val="00990F40"/>
    <w:rsid w:val="00993656"/>
    <w:rsid w:val="00994963"/>
    <w:rsid w:val="00995D5B"/>
    <w:rsid w:val="009A0B81"/>
    <w:rsid w:val="009A1073"/>
    <w:rsid w:val="009A12A8"/>
    <w:rsid w:val="009A1FED"/>
    <w:rsid w:val="009A49B6"/>
    <w:rsid w:val="009A4E1C"/>
    <w:rsid w:val="009A56D4"/>
    <w:rsid w:val="009A587C"/>
    <w:rsid w:val="009A6308"/>
    <w:rsid w:val="009B1183"/>
    <w:rsid w:val="009B334C"/>
    <w:rsid w:val="009B5C6A"/>
    <w:rsid w:val="009C1560"/>
    <w:rsid w:val="009C16C3"/>
    <w:rsid w:val="009C1B63"/>
    <w:rsid w:val="009C2DF8"/>
    <w:rsid w:val="009C371F"/>
    <w:rsid w:val="009C4215"/>
    <w:rsid w:val="009C4930"/>
    <w:rsid w:val="009D0456"/>
    <w:rsid w:val="009D13FE"/>
    <w:rsid w:val="009D1E77"/>
    <w:rsid w:val="009D5E1F"/>
    <w:rsid w:val="009D64C9"/>
    <w:rsid w:val="009D759F"/>
    <w:rsid w:val="009E01ED"/>
    <w:rsid w:val="009E0692"/>
    <w:rsid w:val="009E5A16"/>
    <w:rsid w:val="009E793E"/>
    <w:rsid w:val="009F3226"/>
    <w:rsid w:val="009F47C2"/>
    <w:rsid w:val="009F4BE4"/>
    <w:rsid w:val="009F57D0"/>
    <w:rsid w:val="009F6B42"/>
    <w:rsid w:val="00A032F1"/>
    <w:rsid w:val="00A036AE"/>
    <w:rsid w:val="00A04988"/>
    <w:rsid w:val="00A06832"/>
    <w:rsid w:val="00A0696B"/>
    <w:rsid w:val="00A07081"/>
    <w:rsid w:val="00A0786F"/>
    <w:rsid w:val="00A10FC4"/>
    <w:rsid w:val="00A14666"/>
    <w:rsid w:val="00A15785"/>
    <w:rsid w:val="00A20F50"/>
    <w:rsid w:val="00A210D0"/>
    <w:rsid w:val="00A2118B"/>
    <w:rsid w:val="00A2171F"/>
    <w:rsid w:val="00A24471"/>
    <w:rsid w:val="00A2513A"/>
    <w:rsid w:val="00A27B1F"/>
    <w:rsid w:val="00A30125"/>
    <w:rsid w:val="00A31755"/>
    <w:rsid w:val="00A32B49"/>
    <w:rsid w:val="00A333BB"/>
    <w:rsid w:val="00A37BAA"/>
    <w:rsid w:val="00A41FC3"/>
    <w:rsid w:val="00A420A8"/>
    <w:rsid w:val="00A43775"/>
    <w:rsid w:val="00A4489F"/>
    <w:rsid w:val="00A454E4"/>
    <w:rsid w:val="00A5217E"/>
    <w:rsid w:val="00A535E5"/>
    <w:rsid w:val="00A54D19"/>
    <w:rsid w:val="00A55DAF"/>
    <w:rsid w:val="00A564A7"/>
    <w:rsid w:val="00A57D4A"/>
    <w:rsid w:val="00A60C7D"/>
    <w:rsid w:val="00A6343C"/>
    <w:rsid w:val="00A63788"/>
    <w:rsid w:val="00A653FF"/>
    <w:rsid w:val="00A665CA"/>
    <w:rsid w:val="00A71324"/>
    <w:rsid w:val="00A723EB"/>
    <w:rsid w:val="00A75A15"/>
    <w:rsid w:val="00A80DE8"/>
    <w:rsid w:val="00A82163"/>
    <w:rsid w:val="00A8316C"/>
    <w:rsid w:val="00A83814"/>
    <w:rsid w:val="00A84BFE"/>
    <w:rsid w:val="00A85471"/>
    <w:rsid w:val="00A864B5"/>
    <w:rsid w:val="00A87117"/>
    <w:rsid w:val="00A91876"/>
    <w:rsid w:val="00A92DF4"/>
    <w:rsid w:val="00A94142"/>
    <w:rsid w:val="00A9793B"/>
    <w:rsid w:val="00AA0907"/>
    <w:rsid w:val="00AA0A78"/>
    <w:rsid w:val="00AA0F1A"/>
    <w:rsid w:val="00AA1408"/>
    <w:rsid w:val="00AA36C0"/>
    <w:rsid w:val="00AA4395"/>
    <w:rsid w:val="00AA440E"/>
    <w:rsid w:val="00AA5D68"/>
    <w:rsid w:val="00AA5EEC"/>
    <w:rsid w:val="00AA663C"/>
    <w:rsid w:val="00AA6EA8"/>
    <w:rsid w:val="00AA7B40"/>
    <w:rsid w:val="00AB1CC3"/>
    <w:rsid w:val="00AB2826"/>
    <w:rsid w:val="00AB3C73"/>
    <w:rsid w:val="00AB5C28"/>
    <w:rsid w:val="00AB6128"/>
    <w:rsid w:val="00AC1B73"/>
    <w:rsid w:val="00AC2921"/>
    <w:rsid w:val="00AD0CF5"/>
    <w:rsid w:val="00AD20BB"/>
    <w:rsid w:val="00AD268E"/>
    <w:rsid w:val="00AD27D3"/>
    <w:rsid w:val="00AD2F1D"/>
    <w:rsid w:val="00AD339A"/>
    <w:rsid w:val="00AD62F2"/>
    <w:rsid w:val="00AD6869"/>
    <w:rsid w:val="00AD6F28"/>
    <w:rsid w:val="00AE2584"/>
    <w:rsid w:val="00AE3F2E"/>
    <w:rsid w:val="00AE702B"/>
    <w:rsid w:val="00AF0B36"/>
    <w:rsid w:val="00AF21F7"/>
    <w:rsid w:val="00AF4375"/>
    <w:rsid w:val="00AF4436"/>
    <w:rsid w:val="00AF7BC0"/>
    <w:rsid w:val="00B05A33"/>
    <w:rsid w:val="00B063EC"/>
    <w:rsid w:val="00B07393"/>
    <w:rsid w:val="00B11E4A"/>
    <w:rsid w:val="00B12D75"/>
    <w:rsid w:val="00B14B80"/>
    <w:rsid w:val="00B15FE1"/>
    <w:rsid w:val="00B16122"/>
    <w:rsid w:val="00B161C4"/>
    <w:rsid w:val="00B16AE0"/>
    <w:rsid w:val="00B16E1A"/>
    <w:rsid w:val="00B20ABB"/>
    <w:rsid w:val="00B2491A"/>
    <w:rsid w:val="00B26E21"/>
    <w:rsid w:val="00B27FF3"/>
    <w:rsid w:val="00B302B6"/>
    <w:rsid w:val="00B30BAC"/>
    <w:rsid w:val="00B32114"/>
    <w:rsid w:val="00B347F8"/>
    <w:rsid w:val="00B3675D"/>
    <w:rsid w:val="00B3756A"/>
    <w:rsid w:val="00B41CE2"/>
    <w:rsid w:val="00B42290"/>
    <w:rsid w:val="00B42BE8"/>
    <w:rsid w:val="00B44432"/>
    <w:rsid w:val="00B44A17"/>
    <w:rsid w:val="00B45E91"/>
    <w:rsid w:val="00B51877"/>
    <w:rsid w:val="00B532D9"/>
    <w:rsid w:val="00B5364C"/>
    <w:rsid w:val="00B53A68"/>
    <w:rsid w:val="00B53B3C"/>
    <w:rsid w:val="00B53BD0"/>
    <w:rsid w:val="00B53CE3"/>
    <w:rsid w:val="00B5430B"/>
    <w:rsid w:val="00B561AF"/>
    <w:rsid w:val="00B56BE2"/>
    <w:rsid w:val="00B63F8D"/>
    <w:rsid w:val="00B67889"/>
    <w:rsid w:val="00B71EDE"/>
    <w:rsid w:val="00B72126"/>
    <w:rsid w:val="00B7318C"/>
    <w:rsid w:val="00B75555"/>
    <w:rsid w:val="00B7741A"/>
    <w:rsid w:val="00B77FD0"/>
    <w:rsid w:val="00B80A01"/>
    <w:rsid w:val="00B82D86"/>
    <w:rsid w:val="00B8301B"/>
    <w:rsid w:val="00B84E09"/>
    <w:rsid w:val="00B86B90"/>
    <w:rsid w:val="00B919A6"/>
    <w:rsid w:val="00B928E2"/>
    <w:rsid w:val="00B95862"/>
    <w:rsid w:val="00B96630"/>
    <w:rsid w:val="00BA00CA"/>
    <w:rsid w:val="00BA2803"/>
    <w:rsid w:val="00BA4E2B"/>
    <w:rsid w:val="00BA4E8A"/>
    <w:rsid w:val="00BA5244"/>
    <w:rsid w:val="00BA56C9"/>
    <w:rsid w:val="00BA58D4"/>
    <w:rsid w:val="00BB0840"/>
    <w:rsid w:val="00BB20E3"/>
    <w:rsid w:val="00BB2915"/>
    <w:rsid w:val="00BB5273"/>
    <w:rsid w:val="00BC02F8"/>
    <w:rsid w:val="00BC2114"/>
    <w:rsid w:val="00BC52B3"/>
    <w:rsid w:val="00BC5B68"/>
    <w:rsid w:val="00BC60FA"/>
    <w:rsid w:val="00BC76B9"/>
    <w:rsid w:val="00BD0301"/>
    <w:rsid w:val="00BD0530"/>
    <w:rsid w:val="00BD0F14"/>
    <w:rsid w:val="00BD35AF"/>
    <w:rsid w:val="00BD3D69"/>
    <w:rsid w:val="00BD453F"/>
    <w:rsid w:val="00BD5CED"/>
    <w:rsid w:val="00BD6928"/>
    <w:rsid w:val="00BE2423"/>
    <w:rsid w:val="00BE4AAB"/>
    <w:rsid w:val="00BE4FAA"/>
    <w:rsid w:val="00BE5D83"/>
    <w:rsid w:val="00BF0419"/>
    <w:rsid w:val="00BF1345"/>
    <w:rsid w:val="00BF2DA1"/>
    <w:rsid w:val="00BF521E"/>
    <w:rsid w:val="00BF5614"/>
    <w:rsid w:val="00BF701A"/>
    <w:rsid w:val="00BF7722"/>
    <w:rsid w:val="00BF7FA4"/>
    <w:rsid w:val="00C00EEB"/>
    <w:rsid w:val="00C04985"/>
    <w:rsid w:val="00C10987"/>
    <w:rsid w:val="00C12275"/>
    <w:rsid w:val="00C12DEE"/>
    <w:rsid w:val="00C1400D"/>
    <w:rsid w:val="00C14AD0"/>
    <w:rsid w:val="00C15545"/>
    <w:rsid w:val="00C15631"/>
    <w:rsid w:val="00C16F5D"/>
    <w:rsid w:val="00C172D4"/>
    <w:rsid w:val="00C1753E"/>
    <w:rsid w:val="00C209CE"/>
    <w:rsid w:val="00C23E1C"/>
    <w:rsid w:val="00C248EA"/>
    <w:rsid w:val="00C252DC"/>
    <w:rsid w:val="00C2537C"/>
    <w:rsid w:val="00C26082"/>
    <w:rsid w:val="00C26BA0"/>
    <w:rsid w:val="00C30362"/>
    <w:rsid w:val="00C33B86"/>
    <w:rsid w:val="00C34988"/>
    <w:rsid w:val="00C361A6"/>
    <w:rsid w:val="00C4040A"/>
    <w:rsid w:val="00C4481E"/>
    <w:rsid w:val="00C45394"/>
    <w:rsid w:val="00C45D8D"/>
    <w:rsid w:val="00C50826"/>
    <w:rsid w:val="00C54F39"/>
    <w:rsid w:val="00C60F3C"/>
    <w:rsid w:val="00C613B4"/>
    <w:rsid w:val="00C61445"/>
    <w:rsid w:val="00C6231B"/>
    <w:rsid w:val="00C638AB"/>
    <w:rsid w:val="00C64225"/>
    <w:rsid w:val="00C659B1"/>
    <w:rsid w:val="00C65CDC"/>
    <w:rsid w:val="00C661AA"/>
    <w:rsid w:val="00C7092A"/>
    <w:rsid w:val="00C7387E"/>
    <w:rsid w:val="00C73E7F"/>
    <w:rsid w:val="00C740FE"/>
    <w:rsid w:val="00C74D5C"/>
    <w:rsid w:val="00C74EFB"/>
    <w:rsid w:val="00C75BA1"/>
    <w:rsid w:val="00C76B0F"/>
    <w:rsid w:val="00C77BD4"/>
    <w:rsid w:val="00C77C34"/>
    <w:rsid w:val="00C80304"/>
    <w:rsid w:val="00C822A1"/>
    <w:rsid w:val="00C84C6C"/>
    <w:rsid w:val="00C84EA1"/>
    <w:rsid w:val="00C855CD"/>
    <w:rsid w:val="00C857A4"/>
    <w:rsid w:val="00C85A93"/>
    <w:rsid w:val="00C85E6E"/>
    <w:rsid w:val="00C860FF"/>
    <w:rsid w:val="00C8665A"/>
    <w:rsid w:val="00C8693D"/>
    <w:rsid w:val="00C90FC4"/>
    <w:rsid w:val="00C932F2"/>
    <w:rsid w:val="00C93403"/>
    <w:rsid w:val="00C948C1"/>
    <w:rsid w:val="00C978D7"/>
    <w:rsid w:val="00C97AB6"/>
    <w:rsid w:val="00CA3166"/>
    <w:rsid w:val="00CA74AB"/>
    <w:rsid w:val="00CB1836"/>
    <w:rsid w:val="00CB3759"/>
    <w:rsid w:val="00CB4622"/>
    <w:rsid w:val="00CB4778"/>
    <w:rsid w:val="00CB5BDD"/>
    <w:rsid w:val="00CC3FBF"/>
    <w:rsid w:val="00CC7DA8"/>
    <w:rsid w:val="00CD4C31"/>
    <w:rsid w:val="00CD70F7"/>
    <w:rsid w:val="00CE0554"/>
    <w:rsid w:val="00CE1C96"/>
    <w:rsid w:val="00CE41D9"/>
    <w:rsid w:val="00CE426E"/>
    <w:rsid w:val="00CE655E"/>
    <w:rsid w:val="00CE7248"/>
    <w:rsid w:val="00CE783F"/>
    <w:rsid w:val="00CF0BA5"/>
    <w:rsid w:val="00CF1640"/>
    <w:rsid w:val="00CF1CAF"/>
    <w:rsid w:val="00CF2A75"/>
    <w:rsid w:val="00CF2E78"/>
    <w:rsid w:val="00CF3DA0"/>
    <w:rsid w:val="00CF5619"/>
    <w:rsid w:val="00CF712C"/>
    <w:rsid w:val="00D005D7"/>
    <w:rsid w:val="00D03E29"/>
    <w:rsid w:val="00D06805"/>
    <w:rsid w:val="00D06CF2"/>
    <w:rsid w:val="00D10A51"/>
    <w:rsid w:val="00D10E90"/>
    <w:rsid w:val="00D1175D"/>
    <w:rsid w:val="00D21898"/>
    <w:rsid w:val="00D218D0"/>
    <w:rsid w:val="00D25236"/>
    <w:rsid w:val="00D255D0"/>
    <w:rsid w:val="00D27371"/>
    <w:rsid w:val="00D27C70"/>
    <w:rsid w:val="00D31CCB"/>
    <w:rsid w:val="00D33812"/>
    <w:rsid w:val="00D33957"/>
    <w:rsid w:val="00D372E4"/>
    <w:rsid w:val="00D42120"/>
    <w:rsid w:val="00D44464"/>
    <w:rsid w:val="00D44789"/>
    <w:rsid w:val="00D50E3A"/>
    <w:rsid w:val="00D52C8A"/>
    <w:rsid w:val="00D54671"/>
    <w:rsid w:val="00D6212A"/>
    <w:rsid w:val="00D63457"/>
    <w:rsid w:val="00D6573D"/>
    <w:rsid w:val="00D67FE4"/>
    <w:rsid w:val="00D71D28"/>
    <w:rsid w:val="00D72499"/>
    <w:rsid w:val="00D74A3E"/>
    <w:rsid w:val="00D804E9"/>
    <w:rsid w:val="00D80C98"/>
    <w:rsid w:val="00D85F3F"/>
    <w:rsid w:val="00D86457"/>
    <w:rsid w:val="00D9500F"/>
    <w:rsid w:val="00D97C03"/>
    <w:rsid w:val="00DA0CE7"/>
    <w:rsid w:val="00DA0FD5"/>
    <w:rsid w:val="00DA17CF"/>
    <w:rsid w:val="00DA29AA"/>
    <w:rsid w:val="00DA4E2E"/>
    <w:rsid w:val="00DA5446"/>
    <w:rsid w:val="00DA6E45"/>
    <w:rsid w:val="00DA71A1"/>
    <w:rsid w:val="00DB00A5"/>
    <w:rsid w:val="00DB27F5"/>
    <w:rsid w:val="00DB3B7F"/>
    <w:rsid w:val="00DB3DDF"/>
    <w:rsid w:val="00DB4A63"/>
    <w:rsid w:val="00DB51FE"/>
    <w:rsid w:val="00DB777D"/>
    <w:rsid w:val="00DB7794"/>
    <w:rsid w:val="00DC1AB7"/>
    <w:rsid w:val="00DC1E06"/>
    <w:rsid w:val="00DC2742"/>
    <w:rsid w:val="00DC38AD"/>
    <w:rsid w:val="00DC4613"/>
    <w:rsid w:val="00DC4B1B"/>
    <w:rsid w:val="00DD0257"/>
    <w:rsid w:val="00DD2D9C"/>
    <w:rsid w:val="00DD4331"/>
    <w:rsid w:val="00DD7161"/>
    <w:rsid w:val="00DD778F"/>
    <w:rsid w:val="00DE02AB"/>
    <w:rsid w:val="00DE357B"/>
    <w:rsid w:val="00DE5D42"/>
    <w:rsid w:val="00DF030E"/>
    <w:rsid w:val="00DF0421"/>
    <w:rsid w:val="00DF14A2"/>
    <w:rsid w:val="00DF281A"/>
    <w:rsid w:val="00DF2C07"/>
    <w:rsid w:val="00DF2CB8"/>
    <w:rsid w:val="00DF3CD0"/>
    <w:rsid w:val="00DF45A5"/>
    <w:rsid w:val="00DF4778"/>
    <w:rsid w:val="00DF5816"/>
    <w:rsid w:val="00DF660E"/>
    <w:rsid w:val="00DF6D4C"/>
    <w:rsid w:val="00E00CD3"/>
    <w:rsid w:val="00E0106B"/>
    <w:rsid w:val="00E026ED"/>
    <w:rsid w:val="00E03BBB"/>
    <w:rsid w:val="00E041B5"/>
    <w:rsid w:val="00E075EC"/>
    <w:rsid w:val="00E13B3A"/>
    <w:rsid w:val="00E1531D"/>
    <w:rsid w:val="00E1630D"/>
    <w:rsid w:val="00E208A5"/>
    <w:rsid w:val="00E217AA"/>
    <w:rsid w:val="00E231B4"/>
    <w:rsid w:val="00E24BD0"/>
    <w:rsid w:val="00E25F77"/>
    <w:rsid w:val="00E26C5E"/>
    <w:rsid w:val="00E27672"/>
    <w:rsid w:val="00E27FC2"/>
    <w:rsid w:val="00E30BAE"/>
    <w:rsid w:val="00E315C4"/>
    <w:rsid w:val="00E31CCA"/>
    <w:rsid w:val="00E325C7"/>
    <w:rsid w:val="00E32708"/>
    <w:rsid w:val="00E378AC"/>
    <w:rsid w:val="00E40EB2"/>
    <w:rsid w:val="00E4155B"/>
    <w:rsid w:val="00E417CF"/>
    <w:rsid w:val="00E4245F"/>
    <w:rsid w:val="00E43E9A"/>
    <w:rsid w:val="00E44EE3"/>
    <w:rsid w:val="00E4630B"/>
    <w:rsid w:val="00E501E3"/>
    <w:rsid w:val="00E52656"/>
    <w:rsid w:val="00E53885"/>
    <w:rsid w:val="00E53EF3"/>
    <w:rsid w:val="00E53F67"/>
    <w:rsid w:val="00E54F46"/>
    <w:rsid w:val="00E55D36"/>
    <w:rsid w:val="00E57CD3"/>
    <w:rsid w:val="00E603D3"/>
    <w:rsid w:val="00E60DE7"/>
    <w:rsid w:val="00E62017"/>
    <w:rsid w:val="00E62081"/>
    <w:rsid w:val="00E63A80"/>
    <w:rsid w:val="00E643A5"/>
    <w:rsid w:val="00E65238"/>
    <w:rsid w:val="00E65C47"/>
    <w:rsid w:val="00E679EE"/>
    <w:rsid w:val="00E72A5A"/>
    <w:rsid w:val="00E734AD"/>
    <w:rsid w:val="00E73BD7"/>
    <w:rsid w:val="00E839BA"/>
    <w:rsid w:val="00E83A75"/>
    <w:rsid w:val="00E85984"/>
    <w:rsid w:val="00E85F34"/>
    <w:rsid w:val="00E86869"/>
    <w:rsid w:val="00E871FC"/>
    <w:rsid w:val="00E87E3A"/>
    <w:rsid w:val="00E94264"/>
    <w:rsid w:val="00E95500"/>
    <w:rsid w:val="00E96104"/>
    <w:rsid w:val="00E96994"/>
    <w:rsid w:val="00E96E22"/>
    <w:rsid w:val="00E976F4"/>
    <w:rsid w:val="00EA00A2"/>
    <w:rsid w:val="00EA0345"/>
    <w:rsid w:val="00EA0CD8"/>
    <w:rsid w:val="00EA2554"/>
    <w:rsid w:val="00EA28C6"/>
    <w:rsid w:val="00EA2FDC"/>
    <w:rsid w:val="00EA5EAD"/>
    <w:rsid w:val="00EA618D"/>
    <w:rsid w:val="00EA63A6"/>
    <w:rsid w:val="00EA6B30"/>
    <w:rsid w:val="00EA7BB7"/>
    <w:rsid w:val="00EB01DB"/>
    <w:rsid w:val="00EB07AA"/>
    <w:rsid w:val="00EB086A"/>
    <w:rsid w:val="00EB0B64"/>
    <w:rsid w:val="00EB0C27"/>
    <w:rsid w:val="00EB3B37"/>
    <w:rsid w:val="00EB484E"/>
    <w:rsid w:val="00EC26B1"/>
    <w:rsid w:val="00EC2AFA"/>
    <w:rsid w:val="00EC40FA"/>
    <w:rsid w:val="00EC449B"/>
    <w:rsid w:val="00EC55EE"/>
    <w:rsid w:val="00EC68B6"/>
    <w:rsid w:val="00EC6E17"/>
    <w:rsid w:val="00EC7CE6"/>
    <w:rsid w:val="00ED548A"/>
    <w:rsid w:val="00ED60E9"/>
    <w:rsid w:val="00ED673D"/>
    <w:rsid w:val="00ED6E2D"/>
    <w:rsid w:val="00EE0CAD"/>
    <w:rsid w:val="00EE17C8"/>
    <w:rsid w:val="00EE419F"/>
    <w:rsid w:val="00EE4509"/>
    <w:rsid w:val="00EE6882"/>
    <w:rsid w:val="00EF01B4"/>
    <w:rsid w:val="00EF0237"/>
    <w:rsid w:val="00EF0B07"/>
    <w:rsid w:val="00EF0F45"/>
    <w:rsid w:val="00EF10CE"/>
    <w:rsid w:val="00EF19EB"/>
    <w:rsid w:val="00EF1B63"/>
    <w:rsid w:val="00F004F1"/>
    <w:rsid w:val="00F023FD"/>
    <w:rsid w:val="00F04A8A"/>
    <w:rsid w:val="00F0590F"/>
    <w:rsid w:val="00F07401"/>
    <w:rsid w:val="00F07594"/>
    <w:rsid w:val="00F07F80"/>
    <w:rsid w:val="00F10C3A"/>
    <w:rsid w:val="00F12626"/>
    <w:rsid w:val="00F14CA0"/>
    <w:rsid w:val="00F16223"/>
    <w:rsid w:val="00F17318"/>
    <w:rsid w:val="00F177A7"/>
    <w:rsid w:val="00F17EEB"/>
    <w:rsid w:val="00F222EF"/>
    <w:rsid w:val="00F2553F"/>
    <w:rsid w:val="00F26E99"/>
    <w:rsid w:val="00F30B57"/>
    <w:rsid w:val="00F3371E"/>
    <w:rsid w:val="00F340F5"/>
    <w:rsid w:val="00F34CC1"/>
    <w:rsid w:val="00F34DF4"/>
    <w:rsid w:val="00F368BE"/>
    <w:rsid w:val="00F3703A"/>
    <w:rsid w:val="00F37C4C"/>
    <w:rsid w:val="00F406FD"/>
    <w:rsid w:val="00F417A5"/>
    <w:rsid w:val="00F43AB7"/>
    <w:rsid w:val="00F44604"/>
    <w:rsid w:val="00F4495F"/>
    <w:rsid w:val="00F450D9"/>
    <w:rsid w:val="00F454AA"/>
    <w:rsid w:val="00F45FBE"/>
    <w:rsid w:val="00F46EFB"/>
    <w:rsid w:val="00F5311D"/>
    <w:rsid w:val="00F53192"/>
    <w:rsid w:val="00F54F68"/>
    <w:rsid w:val="00F5518D"/>
    <w:rsid w:val="00F5577E"/>
    <w:rsid w:val="00F568D0"/>
    <w:rsid w:val="00F6642E"/>
    <w:rsid w:val="00F7129A"/>
    <w:rsid w:val="00F72C21"/>
    <w:rsid w:val="00F749B7"/>
    <w:rsid w:val="00F74A93"/>
    <w:rsid w:val="00F777B7"/>
    <w:rsid w:val="00F83FED"/>
    <w:rsid w:val="00F860D2"/>
    <w:rsid w:val="00F86E84"/>
    <w:rsid w:val="00F949DE"/>
    <w:rsid w:val="00F95685"/>
    <w:rsid w:val="00F958A7"/>
    <w:rsid w:val="00F96DBF"/>
    <w:rsid w:val="00FA0087"/>
    <w:rsid w:val="00FA24C3"/>
    <w:rsid w:val="00FA31CB"/>
    <w:rsid w:val="00FA5A5E"/>
    <w:rsid w:val="00FB18AC"/>
    <w:rsid w:val="00FB2B71"/>
    <w:rsid w:val="00FC0970"/>
    <w:rsid w:val="00FC24AD"/>
    <w:rsid w:val="00FC3A9E"/>
    <w:rsid w:val="00FC5385"/>
    <w:rsid w:val="00FC7026"/>
    <w:rsid w:val="00FC7565"/>
    <w:rsid w:val="00FC77BF"/>
    <w:rsid w:val="00FD0885"/>
    <w:rsid w:val="00FD1736"/>
    <w:rsid w:val="00FD23B6"/>
    <w:rsid w:val="00FD5743"/>
    <w:rsid w:val="00FE1868"/>
    <w:rsid w:val="00FE5871"/>
    <w:rsid w:val="00FE64A5"/>
    <w:rsid w:val="00FE79A1"/>
    <w:rsid w:val="00FF34AB"/>
    <w:rsid w:val="00FF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1D8204"/>
  <w15:docId w15:val="{DE6A3A8D-1FAB-4A96-9AB3-0478A446B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BB7"/>
  </w:style>
  <w:style w:type="paragraph" w:styleId="1">
    <w:name w:val="heading 1"/>
    <w:basedOn w:val="a"/>
    <w:next w:val="a"/>
    <w:qFormat/>
    <w:rsid w:val="00553288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4E28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53288"/>
    <w:pPr>
      <w:widowControl w:val="0"/>
      <w:ind w:firstLine="720"/>
    </w:pPr>
    <w:rPr>
      <w:rFonts w:ascii="Arial" w:hAnsi="Arial"/>
      <w:snapToGrid w:val="0"/>
    </w:rPr>
  </w:style>
  <w:style w:type="paragraph" w:customStyle="1" w:styleId="ConsTitle">
    <w:name w:val="ConsTitle"/>
    <w:rsid w:val="00553288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rsid w:val="00553288"/>
    <w:pPr>
      <w:ind w:firstLine="485"/>
      <w:jc w:val="both"/>
    </w:pPr>
    <w:rPr>
      <w:snapToGrid w:val="0"/>
      <w:color w:val="000000"/>
      <w:sz w:val="32"/>
    </w:rPr>
  </w:style>
  <w:style w:type="paragraph" w:styleId="a5">
    <w:name w:val="footnote text"/>
    <w:basedOn w:val="a"/>
    <w:semiHidden/>
    <w:rsid w:val="00553288"/>
  </w:style>
  <w:style w:type="character" w:styleId="a6">
    <w:name w:val="footnote reference"/>
    <w:basedOn w:val="a0"/>
    <w:semiHidden/>
    <w:rsid w:val="00553288"/>
    <w:rPr>
      <w:vertAlign w:val="superscript"/>
    </w:rPr>
  </w:style>
  <w:style w:type="paragraph" w:customStyle="1" w:styleId="a7">
    <w:name w:val="текст сноски"/>
    <w:basedOn w:val="a"/>
    <w:rsid w:val="00553288"/>
  </w:style>
  <w:style w:type="paragraph" w:customStyle="1" w:styleId="ConsNonformat">
    <w:name w:val="ConsNonformat"/>
    <w:rsid w:val="00553288"/>
    <w:pPr>
      <w:widowControl w:val="0"/>
    </w:pPr>
    <w:rPr>
      <w:rFonts w:ascii="Courier New" w:hAnsi="Courier New"/>
      <w:snapToGrid w:val="0"/>
    </w:rPr>
  </w:style>
  <w:style w:type="paragraph" w:styleId="20">
    <w:name w:val="Body Text Indent 2"/>
    <w:basedOn w:val="a"/>
    <w:rsid w:val="00553288"/>
    <w:pPr>
      <w:ind w:firstLine="720"/>
      <w:jc w:val="both"/>
    </w:pPr>
    <w:rPr>
      <w:sz w:val="28"/>
    </w:rPr>
  </w:style>
  <w:style w:type="paragraph" w:styleId="a8">
    <w:name w:val="Body Text"/>
    <w:basedOn w:val="a"/>
    <w:rsid w:val="00553288"/>
    <w:pPr>
      <w:jc w:val="center"/>
    </w:pPr>
    <w:rPr>
      <w:b/>
      <w:bCs/>
      <w:sz w:val="32"/>
      <w:szCs w:val="24"/>
    </w:rPr>
  </w:style>
  <w:style w:type="paragraph" w:styleId="a9">
    <w:name w:val="header"/>
    <w:basedOn w:val="a"/>
    <w:link w:val="aa"/>
    <w:uiPriority w:val="99"/>
    <w:rsid w:val="00553288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553288"/>
  </w:style>
  <w:style w:type="paragraph" w:styleId="ac">
    <w:name w:val="footer"/>
    <w:basedOn w:val="a"/>
    <w:rsid w:val="00553288"/>
    <w:pPr>
      <w:tabs>
        <w:tab w:val="center" w:pos="4677"/>
        <w:tab w:val="right" w:pos="9355"/>
      </w:tabs>
    </w:pPr>
  </w:style>
  <w:style w:type="paragraph" w:styleId="3">
    <w:name w:val="Body Text Indent 3"/>
    <w:basedOn w:val="a"/>
    <w:rsid w:val="00553288"/>
    <w:pPr>
      <w:spacing w:line="360" w:lineRule="auto"/>
      <w:ind w:firstLine="567"/>
      <w:jc w:val="both"/>
    </w:pPr>
    <w:rPr>
      <w:sz w:val="28"/>
    </w:rPr>
  </w:style>
  <w:style w:type="paragraph" w:styleId="ad">
    <w:name w:val="Balloon Text"/>
    <w:basedOn w:val="a"/>
    <w:semiHidden/>
    <w:rsid w:val="00096469"/>
    <w:rPr>
      <w:rFonts w:ascii="Tahoma" w:hAnsi="Tahoma" w:cs="Tahoma"/>
      <w:sz w:val="16"/>
      <w:szCs w:val="16"/>
    </w:rPr>
  </w:style>
  <w:style w:type="paragraph" w:styleId="ae">
    <w:name w:val="Title"/>
    <w:basedOn w:val="a"/>
    <w:qFormat/>
    <w:rsid w:val="007751FA"/>
    <w:pPr>
      <w:jc w:val="center"/>
    </w:pPr>
    <w:rPr>
      <w:sz w:val="28"/>
    </w:rPr>
  </w:style>
  <w:style w:type="paragraph" w:customStyle="1" w:styleId="Web">
    <w:name w:val="Обычный (Web)"/>
    <w:basedOn w:val="a"/>
    <w:rsid w:val="00285376"/>
    <w:pPr>
      <w:spacing w:before="100" w:beforeAutospacing="1" w:after="100" w:afterAutospacing="1"/>
    </w:pPr>
    <w:rPr>
      <w:sz w:val="24"/>
      <w:szCs w:val="24"/>
    </w:rPr>
  </w:style>
  <w:style w:type="character" w:styleId="af">
    <w:name w:val="Strong"/>
    <w:basedOn w:val="a0"/>
    <w:uiPriority w:val="22"/>
    <w:qFormat/>
    <w:rsid w:val="00AA0907"/>
    <w:rPr>
      <w:b/>
      <w:bCs/>
    </w:rPr>
  </w:style>
  <w:style w:type="paragraph" w:styleId="HTML">
    <w:name w:val="HTML Preformatted"/>
    <w:basedOn w:val="a"/>
    <w:rsid w:val="00AA09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</w:rPr>
  </w:style>
  <w:style w:type="paragraph" w:customStyle="1" w:styleId="ConsPlusNonformat">
    <w:name w:val="ConsPlusNonformat"/>
    <w:uiPriority w:val="99"/>
    <w:rsid w:val="00F222EF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Hyperlink"/>
    <w:basedOn w:val="a0"/>
    <w:rsid w:val="006B45C6"/>
    <w:rPr>
      <w:color w:val="0000FF"/>
      <w:u w:val="single"/>
    </w:rPr>
  </w:style>
  <w:style w:type="character" w:customStyle="1" w:styleId="aa">
    <w:name w:val="Верхний колонтитул Знак"/>
    <w:basedOn w:val="a0"/>
    <w:link w:val="a9"/>
    <w:uiPriority w:val="99"/>
    <w:rsid w:val="00EB484E"/>
  </w:style>
  <w:style w:type="character" w:customStyle="1" w:styleId="a4">
    <w:name w:val="Основной текст с отступом Знак"/>
    <w:basedOn w:val="a0"/>
    <w:link w:val="a3"/>
    <w:rsid w:val="00681F1F"/>
    <w:rPr>
      <w:snapToGrid w:val="0"/>
      <w:color w:val="000000"/>
      <w:sz w:val="32"/>
    </w:rPr>
  </w:style>
  <w:style w:type="paragraph" w:customStyle="1" w:styleId="ConsPlusNormal">
    <w:name w:val="ConsPlusNormal"/>
    <w:rsid w:val="00E378A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Heading">
    <w:name w:val="Heading"/>
    <w:rsid w:val="002B07F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af1">
    <w:name w:val="Цветовое выделение"/>
    <w:uiPriority w:val="99"/>
    <w:rsid w:val="00F10C3A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F10C3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6"/>
      <w:szCs w:val="26"/>
    </w:rPr>
  </w:style>
  <w:style w:type="character" w:customStyle="1" w:styleId="af3">
    <w:name w:val="Гипертекстовая ссылка"/>
    <w:basedOn w:val="af1"/>
    <w:uiPriority w:val="99"/>
    <w:rsid w:val="00F10C3A"/>
    <w:rPr>
      <w:b/>
      <w:bCs/>
      <w:color w:val="106BBE"/>
    </w:rPr>
  </w:style>
  <w:style w:type="paragraph" w:styleId="af4">
    <w:name w:val="Normal (Web)"/>
    <w:basedOn w:val="a"/>
    <w:uiPriority w:val="99"/>
    <w:semiHidden/>
    <w:unhideWhenUsed/>
    <w:rsid w:val="00427917"/>
    <w:pPr>
      <w:spacing w:before="100" w:beforeAutospacing="1" w:after="100" w:afterAutospacing="1"/>
    </w:pPr>
    <w:rPr>
      <w:sz w:val="24"/>
      <w:szCs w:val="24"/>
    </w:rPr>
  </w:style>
  <w:style w:type="paragraph" w:styleId="af5">
    <w:name w:val="No Spacing"/>
    <w:uiPriority w:val="1"/>
    <w:qFormat/>
    <w:rsid w:val="003A6272"/>
  </w:style>
  <w:style w:type="paragraph" w:styleId="af6">
    <w:name w:val="List Paragraph"/>
    <w:basedOn w:val="a"/>
    <w:uiPriority w:val="34"/>
    <w:qFormat/>
    <w:rsid w:val="009A4E1C"/>
    <w:pPr>
      <w:ind w:left="720"/>
      <w:contextualSpacing/>
    </w:pPr>
  </w:style>
  <w:style w:type="table" w:styleId="af7">
    <w:name w:val="Table Grid"/>
    <w:basedOn w:val="a1"/>
    <w:uiPriority w:val="59"/>
    <w:rsid w:val="00E734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_"/>
    <w:basedOn w:val="a0"/>
    <w:link w:val="210"/>
    <w:uiPriority w:val="99"/>
    <w:rsid w:val="00752F69"/>
    <w:rPr>
      <w:sz w:val="26"/>
      <w:szCs w:val="26"/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752F69"/>
    <w:pPr>
      <w:widowControl w:val="0"/>
      <w:shd w:val="clear" w:color="auto" w:fill="FFFFFF"/>
      <w:spacing w:before="300" w:after="900" w:line="240" w:lineRule="atLeast"/>
      <w:jc w:val="both"/>
    </w:pPr>
    <w:rPr>
      <w:sz w:val="26"/>
      <w:szCs w:val="26"/>
    </w:rPr>
  </w:style>
  <w:style w:type="paragraph" w:customStyle="1" w:styleId="Standard">
    <w:name w:val="Standard"/>
    <w:rsid w:val="000469A4"/>
    <w:pPr>
      <w:suppressAutoHyphens/>
      <w:autoSpaceDN w:val="0"/>
      <w:textAlignment w:val="baseline"/>
    </w:pPr>
    <w:rPr>
      <w:rFonts w:ascii="Liberation Serif" w:eastAsia="Tahoma" w:hAnsi="Liberation Serif" w:cs="Noto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7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0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0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2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7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8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9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2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9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9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9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2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1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1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0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1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1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6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7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1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8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2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97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9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0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1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7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4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3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4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93432-F841-49F7-BE8C-10820F7C1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2978</TotalTime>
  <Pages>6</Pages>
  <Words>1666</Words>
  <Characters>9497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Модельное положение о регламенте представительного органа поселения</vt:lpstr>
    </vt:vector>
  </TitlesOfParts>
  <Company>СГД</Company>
  <LinksUpToDate>false</LinksUpToDate>
  <CharactersWithSpaces>11141</CharactersWithSpaces>
  <SharedDoc>false</SharedDoc>
  <HLinks>
    <vt:vector size="42" baseType="variant">
      <vt:variant>
        <vt:i4>262169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consultantplus://offline/main?base=RLAW016;n=27928;fld=134;dst=100658</vt:lpwstr>
      </vt:variant>
      <vt:variant>
        <vt:lpwstr/>
      </vt:variant>
      <vt:variant>
        <vt:i4>2490475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consultantplus://offline/main?base=RLAW016;n=25017;fld=134</vt:lpwstr>
      </vt:variant>
      <vt:variant>
        <vt:lpwstr/>
      </vt:variant>
      <vt:variant>
        <vt:i4>2490475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consultantplus://offline/main?base=RLAW016;n=25017;fld=134</vt:lpwstr>
      </vt:variant>
      <vt:variant>
        <vt:lpwstr/>
      </vt:variant>
      <vt:variant>
        <vt:i4>4128877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consultantplus://offline/main?base=LAW;n=108638;fld=134;dst=100281</vt:lpwstr>
      </vt:variant>
      <vt:variant>
        <vt:lpwstr/>
      </vt:variant>
      <vt:variant>
        <vt:i4>589855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consultantplus://offline/main?base=RLAW016;n=27928;fld=134;dst=100088</vt:lpwstr>
      </vt:variant>
      <vt:variant>
        <vt:lpwstr/>
      </vt:variant>
      <vt:variant>
        <vt:i4>589855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consultantplus://offline/main?base=RLAW016;n=27928;fld=134;dst=100088</vt:lpwstr>
      </vt:variant>
      <vt:variant>
        <vt:lpwstr/>
      </vt:variant>
      <vt:variant>
        <vt:i4>3342372</vt:i4>
      </vt:variant>
      <vt:variant>
        <vt:i4>0</vt:i4>
      </vt:variant>
      <vt:variant>
        <vt:i4>0</vt:i4>
      </vt:variant>
      <vt:variant>
        <vt:i4>5</vt:i4>
      </vt:variant>
      <vt:variant>
        <vt:lpwstr>http://www.perv-alt.ru/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Модельное положение о регламенте представительного органа поселения</dc:title>
  <dc:creator>Хропов Константин</dc:creator>
  <cp:lastModifiedBy>Zyryanovka</cp:lastModifiedBy>
  <cp:revision>71</cp:revision>
  <cp:lastPrinted>2018-10-09T05:25:00Z</cp:lastPrinted>
  <dcterms:created xsi:type="dcterms:W3CDTF">2017-08-21T11:14:00Z</dcterms:created>
  <dcterms:modified xsi:type="dcterms:W3CDTF">2026-07-27T02:21:00Z</dcterms:modified>
</cp:coreProperties>
</file>