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E70" w:rsidRDefault="00FC1294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  <w:r>
        <w:rPr>
          <w:noProof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2.25pt;width:63pt;height:60pt;z-index:251660288" fillcolor="window">
            <v:imagedata r:id="rId8" o:title="" gain="192753f" blacklevel="-10486f" grayscale="t" bilevel="t"/>
            <w10:wrap type="square" side="left"/>
          </v:shape>
          <o:OLEObject Type="Embed" ProgID="Word.Picture.8" ShapeID="_x0000_s1026" DrawAspect="Content" ObjectID="_1846649215" r:id="rId9"/>
        </w:object>
      </w:r>
    </w:p>
    <w:p w:rsidR="006E7E70" w:rsidRPr="006E7E70" w:rsidRDefault="006E7E70" w:rsidP="006E7E70">
      <w:pPr>
        <w:pStyle w:val="1"/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6E7E70">
      <w:pPr>
        <w:jc w:val="center"/>
        <w:rPr>
          <w:b/>
          <w:sz w:val="26"/>
        </w:rPr>
      </w:pPr>
      <w:r>
        <w:rPr>
          <w:b/>
          <w:sz w:val="26"/>
        </w:rPr>
        <w:t>СОБРАНИЕ  ДЕПУТАТОВ  ЗЫРЯНОВСКОГО   СЕЛЬСОВЕТА</w:t>
      </w:r>
    </w:p>
    <w:p w:rsidR="006E7E70" w:rsidRDefault="006E7E70" w:rsidP="006E7E70">
      <w:pPr>
        <w:jc w:val="center"/>
        <w:rPr>
          <w:b/>
        </w:rPr>
      </w:pPr>
      <w:r>
        <w:rPr>
          <w:b/>
          <w:sz w:val="26"/>
        </w:rPr>
        <w:t>ЗАРИНСКОГО   РАЙОНА   АЛТАЙСКОГО  КРАЯ</w:t>
      </w:r>
    </w:p>
    <w:p w:rsidR="006E7E70" w:rsidRDefault="006E7E70" w:rsidP="006E7E70">
      <w:pPr>
        <w:jc w:val="center"/>
        <w:rPr>
          <w:b/>
        </w:rPr>
      </w:pPr>
    </w:p>
    <w:p w:rsidR="006E7E70" w:rsidRDefault="006E7E70" w:rsidP="006E7E70">
      <w:pPr>
        <w:pStyle w:val="1"/>
        <w:tabs>
          <w:tab w:val="center" w:pos="4677"/>
          <w:tab w:val="left" w:pos="7907"/>
        </w:tabs>
      </w:pPr>
      <w:r>
        <w:tab/>
        <w:t xml:space="preserve">   Р Е Ш Е Н И Е </w:t>
      </w:r>
    </w:p>
    <w:p w:rsidR="006E7E70" w:rsidRDefault="006E7E70" w:rsidP="006E7E70">
      <w:pPr>
        <w:jc w:val="center"/>
        <w:rPr>
          <w:b/>
        </w:rPr>
      </w:pPr>
    </w:p>
    <w:p w:rsidR="006E7E70" w:rsidRPr="006E7E70" w:rsidRDefault="00B05D31" w:rsidP="006E7E70">
      <w:pPr>
        <w:jc w:val="both"/>
        <w:rPr>
          <w:sz w:val="24"/>
          <w:szCs w:val="24"/>
        </w:rPr>
      </w:pPr>
      <w:r>
        <w:rPr>
          <w:sz w:val="24"/>
          <w:szCs w:val="24"/>
        </w:rPr>
        <w:t>31</w:t>
      </w:r>
      <w:r w:rsidR="006E7E70" w:rsidRPr="006E7E70">
        <w:rPr>
          <w:sz w:val="24"/>
          <w:szCs w:val="24"/>
        </w:rPr>
        <w:t>.</w:t>
      </w:r>
      <w:r w:rsidR="00752F69"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="006E7E70" w:rsidRPr="006E7E70">
        <w:rPr>
          <w:sz w:val="24"/>
          <w:szCs w:val="24"/>
        </w:rPr>
        <w:t>.202</w:t>
      </w:r>
      <w:r w:rsidR="00752F69">
        <w:rPr>
          <w:sz w:val="24"/>
          <w:szCs w:val="24"/>
        </w:rPr>
        <w:t>6</w:t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  <w:t xml:space="preserve">  №</w:t>
      </w:r>
      <w:r w:rsidR="00C36A41">
        <w:rPr>
          <w:sz w:val="24"/>
          <w:szCs w:val="24"/>
        </w:rPr>
        <w:t xml:space="preserve"> </w:t>
      </w:r>
      <w:r>
        <w:rPr>
          <w:sz w:val="24"/>
          <w:szCs w:val="24"/>
        </w:rPr>
        <w:t>16</w:t>
      </w:r>
    </w:p>
    <w:p w:rsidR="006E7E70" w:rsidRDefault="006E7E70" w:rsidP="006E7E70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с. Зыряновка</w:t>
      </w:r>
    </w:p>
    <w:p w:rsidR="006E7E70" w:rsidRDefault="006E7E70" w:rsidP="006E7E70">
      <w:pPr>
        <w:rPr>
          <w:rFonts w:ascii="Arial" w:hAnsi="Arial" w:cs="Arial"/>
        </w:rPr>
      </w:pPr>
    </w:p>
    <w:p w:rsidR="006E7E70" w:rsidRDefault="006E7E70" w:rsidP="006E7E70">
      <w:pPr>
        <w:rPr>
          <w:rFonts w:ascii="Arial" w:hAnsi="Arial" w:cs="Arial"/>
        </w:rPr>
      </w:pPr>
    </w:p>
    <w:p w:rsidR="006E7E70" w:rsidRPr="00661DC3" w:rsidRDefault="006E7E70" w:rsidP="006E7E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EC66BB" w:rsidRPr="00EC66BB" w:rsidTr="00EC66BB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C66BB" w:rsidRPr="00EC66BB" w:rsidRDefault="00EC66BB" w:rsidP="00EC66BB">
            <w:pPr>
              <w:jc w:val="both"/>
              <w:rPr>
                <w:rStyle w:val="af"/>
                <w:b w:val="0"/>
                <w:sz w:val="26"/>
                <w:szCs w:val="26"/>
              </w:rPr>
            </w:pPr>
            <w:r w:rsidRPr="00EC66BB">
              <w:rPr>
                <w:sz w:val="26"/>
                <w:szCs w:val="26"/>
              </w:rPr>
              <w:t xml:space="preserve">                          </w:t>
            </w:r>
            <w:r w:rsidRPr="00EC66BB">
              <w:rPr>
                <w:sz w:val="26"/>
                <w:szCs w:val="26"/>
              </w:rPr>
              <w:br/>
            </w:r>
            <w:r w:rsidRPr="00EC66BB">
              <w:rPr>
                <w:rStyle w:val="af"/>
                <w:b w:val="0"/>
                <w:sz w:val="26"/>
                <w:szCs w:val="26"/>
              </w:rPr>
              <w:t>Об отмене решения Собрания депутатов Зыряновского сельсовета от 11.10.2017 № 22 «</w:t>
            </w:r>
            <w:r w:rsidRPr="00EC66BB">
              <w:rPr>
                <w:sz w:val="26"/>
                <w:szCs w:val="26"/>
              </w:rPr>
              <w:t>Об утверждении Порядка</w:t>
            </w:r>
            <w:r w:rsidRPr="00EC66BB">
              <w:rPr>
                <w:b/>
                <w:sz w:val="26"/>
                <w:szCs w:val="26"/>
              </w:rPr>
              <w:t xml:space="preserve"> </w:t>
            </w:r>
            <w:r w:rsidRPr="00EC66BB">
              <w:rPr>
                <w:rStyle w:val="af"/>
                <w:b w:val="0"/>
                <w:sz w:val="26"/>
                <w:szCs w:val="26"/>
              </w:rPr>
      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Зыряновский сельсовет Заринского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</w:t>
            </w:r>
            <w:r w:rsidRPr="00EC66BB">
              <w:rPr>
                <w:sz w:val="26"/>
                <w:szCs w:val="26"/>
              </w:rPr>
              <w:t>»</w:t>
            </w:r>
          </w:p>
        </w:tc>
      </w:tr>
    </w:tbl>
    <w:p w:rsidR="00EC66BB" w:rsidRPr="00EC66BB" w:rsidRDefault="00EC66BB" w:rsidP="00EC66BB">
      <w:pPr>
        <w:rPr>
          <w:rStyle w:val="af"/>
          <w:b w:val="0"/>
          <w:sz w:val="26"/>
          <w:szCs w:val="26"/>
        </w:rPr>
      </w:pPr>
    </w:p>
    <w:p w:rsidR="00EC66BB" w:rsidRPr="00EC66BB" w:rsidRDefault="00EC66BB" w:rsidP="00EC66B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C66BB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28.12.2025 № 505-ФЗ «О внесении изменений в отдельные законодательные акты Российской Федерации», на основании информации в порядке ст.9 ФЗ «О прокуратуре» Межрайонной прокуратуры от 20.07.2026,  в соответствии с </w:t>
      </w:r>
      <w:hyperlink r:id="rId10" w:tgtFrame="Logical" w:history="1">
        <w:r w:rsidRPr="00EC66BB">
          <w:rPr>
            <w:rStyle w:val="11"/>
            <w:rFonts w:ascii="Times New Roman" w:hAnsi="Times New Roman" w:cs="Times New Roman"/>
            <w:sz w:val="26"/>
            <w:szCs w:val="26"/>
          </w:rPr>
          <w:t>Уставом</w:t>
        </w:r>
      </w:hyperlink>
      <w:r w:rsidRPr="00EC66BB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>Зыряновский</w:t>
      </w:r>
      <w:r w:rsidRPr="00EC66BB">
        <w:rPr>
          <w:rFonts w:ascii="Times New Roman" w:hAnsi="Times New Roman" w:cs="Times New Roman"/>
          <w:sz w:val="26"/>
          <w:szCs w:val="26"/>
        </w:rPr>
        <w:t xml:space="preserve"> сельсовет Заринского района Алтайского края Собрание депутатов </w:t>
      </w:r>
      <w:r>
        <w:rPr>
          <w:rFonts w:ascii="Times New Roman" w:hAnsi="Times New Roman" w:cs="Times New Roman"/>
          <w:sz w:val="26"/>
          <w:szCs w:val="26"/>
        </w:rPr>
        <w:t>Зыряновского</w:t>
      </w:r>
      <w:r w:rsidRPr="00EC66BB">
        <w:rPr>
          <w:rFonts w:ascii="Times New Roman" w:hAnsi="Times New Roman" w:cs="Times New Roman"/>
          <w:sz w:val="26"/>
          <w:szCs w:val="26"/>
        </w:rPr>
        <w:t xml:space="preserve"> сельсовета </w:t>
      </w:r>
    </w:p>
    <w:p w:rsidR="00EC66BB" w:rsidRPr="00EC66BB" w:rsidRDefault="00EC66BB" w:rsidP="00EC66BB">
      <w:pPr>
        <w:pStyle w:val="af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EC66BB">
        <w:rPr>
          <w:sz w:val="26"/>
          <w:szCs w:val="26"/>
        </w:rPr>
        <w:t>РЕШИЛО:</w:t>
      </w: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rStyle w:val="af"/>
          <w:b w:val="0"/>
          <w:sz w:val="26"/>
          <w:szCs w:val="26"/>
        </w:rPr>
      </w:pPr>
      <w:r w:rsidRPr="00EC66BB">
        <w:rPr>
          <w:sz w:val="26"/>
          <w:szCs w:val="26"/>
        </w:rPr>
        <w:t xml:space="preserve">1. Решение Собрания депутатов </w:t>
      </w:r>
      <w:r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Заринского района Алтайского края 1</w:t>
      </w:r>
      <w:r>
        <w:rPr>
          <w:sz w:val="26"/>
          <w:szCs w:val="26"/>
        </w:rPr>
        <w:t>1.10.2017 № 22</w:t>
      </w:r>
      <w:r w:rsidRPr="00EC66BB">
        <w:rPr>
          <w:sz w:val="26"/>
          <w:szCs w:val="26"/>
        </w:rPr>
        <w:t xml:space="preserve"> «Об утверждении Порядка</w:t>
      </w:r>
      <w:r w:rsidRPr="00EC66BB">
        <w:rPr>
          <w:b/>
          <w:sz w:val="26"/>
          <w:szCs w:val="26"/>
        </w:rPr>
        <w:t xml:space="preserve"> </w:t>
      </w:r>
      <w:r w:rsidRPr="00EC66BB">
        <w:rPr>
          <w:rStyle w:val="af"/>
          <w:b w:val="0"/>
          <w:sz w:val="26"/>
          <w:szCs w:val="26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>
        <w:rPr>
          <w:rStyle w:val="af"/>
          <w:b w:val="0"/>
          <w:sz w:val="26"/>
          <w:szCs w:val="26"/>
        </w:rPr>
        <w:t>Зыряновский</w:t>
      </w:r>
      <w:r w:rsidRPr="00EC66BB">
        <w:rPr>
          <w:rStyle w:val="af"/>
          <w:b w:val="0"/>
          <w:sz w:val="26"/>
          <w:szCs w:val="26"/>
        </w:rPr>
        <w:t xml:space="preserve"> сельсовет Заринского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 - отменить. </w:t>
      </w: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EC66BB">
        <w:rPr>
          <w:rStyle w:val="af"/>
          <w:b w:val="0"/>
          <w:sz w:val="26"/>
          <w:szCs w:val="26"/>
        </w:rPr>
        <w:t>2.</w:t>
      </w:r>
      <w:r w:rsidRPr="00EC66BB">
        <w:rPr>
          <w:sz w:val="26"/>
          <w:szCs w:val="26"/>
        </w:rPr>
        <w:t xml:space="preserve"> Решение Собрания депутатов </w:t>
      </w:r>
      <w:r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Заринского района Алтайского края </w:t>
      </w:r>
      <w:r w:rsidR="00810A16">
        <w:rPr>
          <w:sz w:val="26"/>
          <w:szCs w:val="26"/>
        </w:rPr>
        <w:t>08</w:t>
      </w:r>
      <w:r w:rsidRPr="00EC66BB">
        <w:rPr>
          <w:sz w:val="26"/>
          <w:szCs w:val="26"/>
        </w:rPr>
        <w:t xml:space="preserve">.05.2020 № </w:t>
      </w:r>
      <w:r w:rsidR="00810A16">
        <w:rPr>
          <w:sz w:val="26"/>
          <w:szCs w:val="26"/>
        </w:rPr>
        <w:t>4</w:t>
      </w:r>
      <w:r w:rsidRPr="00EC66BB">
        <w:rPr>
          <w:sz w:val="26"/>
          <w:szCs w:val="26"/>
        </w:rPr>
        <w:t xml:space="preserve"> «О внесении изменений в «Порядок размещения </w:t>
      </w:r>
      <w:r w:rsidRPr="00EC66BB">
        <w:rPr>
          <w:sz w:val="26"/>
          <w:szCs w:val="26"/>
        </w:rPr>
        <w:lastRenderedPageBreak/>
        <w:t xml:space="preserve">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810A16">
        <w:rPr>
          <w:sz w:val="26"/>
          <w:szCs w:val="26"/>
        </w:rPr>
        <w:t>Зыряновский</w:t>
      </w:r>
      <w:r w:rsidRPr="00EC66BB">
        <w:rPr>
          <w:sz w:val="26"/>
          <w:szCs w:val="26"/>
        </w:rPr>
        <w:t xml:space="preserve"> сельсовет Заринского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опубликования», утвержденный решением Собрания депутатов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от 1</w:t>
      </w:r>
      <w:r w:rsidR="00810A16">
        <w:rPr>
          <w:sz w:val="26"/>
          <w:szCs w:val="26"/>
        </w:rPr>
        <w:t>1</w:t>
      </w:r>
      <w:r w:rsidRPr="00EC66BB">
        <w:rPr>
          <w:sz w:val="26"/>
          <w:szCs w:val="26"/>
        </w:rPr>
        <w:t xml:space="preserve">.10.2017 № </w:t>
      </w:r>
      <w:r w:rsidR="00810A16">
        <w:rPr>
          <w:sz w:val="26"/>
          <w:szCs w:val="26"/>
        </w:rPr>
        <w:t>22</w:t>
      </w:r>
      <w:r w:rsidRPr="00EC66BB">
        <w:rPr>
          <w:sz w:val="26"/>
          <w:szCs w:val="26"/>
        </w:rPr>
        <w:t>» - отменить</w:t>
      </w:r>
    </w:p>
    <w:p w:rsidR="00EC66BB" w:rsidRPr="00EC66BB" w:rsidRDefault="00EC66BB" w:rsidP="00EC66BB">
      <w:pPr>
        <w:pStyle w:val="af4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EC66BB">
        <w:rPr>
          <w:sz w:val="26"/>
          <w:szCs w:val="26"/>
        </w:rPr>
        <w:t xml:space="preserve">3. Решение Собрания депутатов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Зар</w:t>
      </w:r>
      <w:r w:rsidR="00810A16">
        <w:rPr>
          <w:sz w:val="26"/>
          <w:szCs w:val="26"/>
        </w:rPr>
        <w:t>инского района Алтайского края 19</w:t>
      </w:r>
      <w:r w:rsidRPr="00EC66BB">
        <w:rPr>
          <w:sz w:val="26"/>
          <w:szCs w:val="26"/>
        </w:rPr>
        <w:t>.0</w:t>
      </w:r>
      <w:r w:rsidR="00810A16">
        <w:rPr>
          <w:sz w:val="26"/>
          <w:szCs w:val="26"/>
        </w:rPr>
        <w:t>3</w:t>
      </w:r>
      <w:r w:rsidRPr="00EC66BB">
        <w:rPr>
          <w:sz w:val="26"/>
          <w:szCs w:val="26"/>
        </w:rPr>
        <w:t xml:space="preserve">.2021 № </w:t>
      </w:r>
      <w:r w:rsidR="00810A16">
        <w:rPr>
          <w:sz w:val="26"/>
          <w:szCs w:val="26"/>
        </w:rPr>
        <w:t>36</w:t>
      </w:r>
      <w:r w:rsidRPr="00EC66BB">
        <w:rPr>
          <w:sz w:val="26"/>
          <w:szCs w:val="26"/>
        </w:rPr>
        <w:t xml:space="preserve"> «О внесении изменений в «Порядок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810A16">
        <w:rPr>
          <w:sz w:val="26"/>
          <w:szCs w:val="26"/>
        </w:rPr>
        <w:t>Зыряновский</w:t>
      </w:r>
      <w:r w:rsidRPr="00EC66BB">
        <w:rPr>
          <w:sz w:val="26"/>
          <w:szCs w:val="26"/>
        </w:rPr>
        <w:t xml:space="preserve"> сельсовет Заринского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опубликования», утвержденный решением Собрания депутатов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от 1</w:t>
      </w:r>
      <w:r w:rsidR="00810A16">
        <w:rPr>
          <w:sz w:val="26"/>
          <w:szCs w:val="26"/>
        </w:rPr>
        <w:t>1</w:t>
      </w:r>
      <w:r w:rsidRPr="00EC66BB">
        <w:rPr>
          <w:sz w:val="26"/>
          <w:szCs w:val="26"/>
        </w:rPr>
        <w:t xml:space="preserve">.10.2017 № </w:t>
      </w:r>
      <w:r w:rsidR="00810A16">
        <w:rPr>
          <w:sz w:val="26"/>
          <w:szCs w:val="26"/>
        </w:rPr>
        <w:t>22</w:t>
      </w:r>
      <w:r w:rsidRPr="00EC66BB">
        <w:rPr>
          <w:sz w:val="26"/>
          <w:szCs w:val="26"/>
        </w:rPr>
        <w:t>» - отменить.</w:t>
      </w: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EC66BB">
        <w:rPr>
          <w:sz w:val="26"/>
          <w:szCs w:val="26"/>
        </w:rPr>
        <w:t xml:space="preserve">4. Решение Собрания депутатов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Заринского района Алтайского края </w:t>
      </w:r>
      <w:r w:rsidR="00810A16">
        <w:rPr>
          <w:sz w:val="26"/>
          <w:szCs w:val="26"/>
        </w:rPr>
        <w:t>30</w:t>
      </w:r>
      <w:r w:rsidRPr="00EC66BB">
        <w:rPr>
          <w:sz w:val="26"/>
          <w:szCs w:val="26"/>
        </w:rPr>
        <w:t>.1</w:t>
      </w:r>
      <w:r w:rsidR="00810A16">
        <w:rPr>
          <w:sz w:val="26"/>
          <w:szCs w:val="26"/>
        </w:rPr>
        <w:t>1</w:t>
      </w:r>
      <w:r w:rsidRPr="00EC66BB">
        <w:rPr>
          <w:sz w:val="26"/>
          <w:szCs w:val="26"/>
        </w:rPr>
        <w:t xml:space="preserve">.2023 № </w:t>
      </w:r>
      <w:r w:rsidR="00810A16">
        <w:rPr>
          <w:sz w:val="26"/>
          <w:szCs w:val="26"/>
        </w:rPr>
        <w:t>56</w:t>
      </w:r>
      <w:r w:rsidRPr="00EC66BB">
        <w:rPr>
          <w:sz w:val="26"/>
          <w:szCs w:val="26"/>
        </w:rPr>
        <w:t xml:space="preserve"> «О внесении изменений в 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 Заринского района Алтайского края и должности муниципальной службы на непостоянной основе,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Собрания депутатов </w:t>
      </w:r>
      <w:r w:rsidR="00810A16"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сельсовета от 1</w:t>
      </w:r>
      <w:r w:rsidR="00810A16">
        <w:rPr>
          <w:sz w:val="26"/>
          <w:szCs w:val="26"/>
        </w:rPr>
        <w:t>1</w:t>
      </w:r>
      <w:r w:rsidRPr="00EC66BB">
        <w:rPr>
          <w:sz w:val="26"/>
          <w:szCs w:val="26"/>
        </w:rPr>
        <w:t xml:space="preserve">.10.2017 № </w:t>
      </w:r>
      <w:r w:rsidR="00810A16">
        <w:rPr>
          <w:sz w:val="26"/>
          <w:szCs w:val="26"/>
        </w:rPr>
        <w:t>22</w:t>
      </w:r>
      <w:r w:rsidRPr="00EC66BB">
        <w:rPr>
          <w:sz w:val="26"/>
          <w:szCs w:val="26"/>
        </w:rPr>
        <w:t>» - отменить.</w:t>
      </w:r>
    </w:p>
    <w:p w:rsid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44008E" w:rsidRPr="0044008E" w:rsidRDefault="0044008E" w:rsidP="0044008E">
      <w:pPr>
        <w:pStyle w:val="af4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5.</w:t>
      </w:r>
      <w:r w:rsidRPr="00EC66BB">
        <w:rPr>
          <w:sz w:val="26"/>
          <w:szCs w:val="26"/>
        </w:rPr>
        <w:t xml:space="preserve"> Решение Собрания депутатов </w:t>
      </w:r>
      <w:r>
        <w:rPr>
          <w:sz w:val="26"/>
          <w:szCs w:val="26"/>
        </w:rPr>
        <w:t>Зыряновского</w:t>
      </w:r>
      <w:r w:rsidRPr="00EC66BB">
        <w:rPr>
          <w:sz w:val="26"/>
          <w:szCs w:val="26"/>
        </w:rPr>
        <w:t xml:space="preserve"> сельсове</w:t>
      </w:r>
      <w:r>
        <w:rPr>
          <w:sz w:val="26"/>
          <w:szCs w:val="26"/>
        </w:rPr>
        <w:t xml:space="preserve">та Заринского района </w:t>
      </w:r>
      <w:r w:rsidRPr="0044008E">
        <w:t>Алтайского</w:t>
      </w:r>
      <w:r>
        <w:t> </w:t>
      </w:r>
      <w:r w:rsidRPr="0044008E">
        <w:t>края</w:t>
      </w:r>
      <w:r>
        <w:rPr>
          <w:sz w:val="26"/>
          <w:szCs w:val="26"/>
        </w:rPr>
        <w:t> 03</w:t>
      </w:r>
      <w:r w:rsidRPr="00EC66BB">
        <w:rPr>
          <w:sz w:val="26"/>
          <w:szCs w:val="26"/>
        </w:rPr>
        <w:t>.1</w:t>
      </w:r>
      <w:r>
        <w:rPr>
          <w:sz w:val="26"/>
          <w:szCs w:val="26"/>
        </w:rPr>
        <w:t>1</w:t>
      </w:r>
      <w:r w:rsidRPr="00EC66BB">
        <w:rPr>
          <w:sz w:val="26"/>
          <w:szCs w:val="26"/>
        </w:rPr>
        <w:t>.20</w:t>
      </w:r>
      <w:r>
        <w:rPr>
          <w:sz w:val="26"/>
          <w:szCs w:val="26"/>
        </w:rPr>
        <w:t>15 № </w:t>
      </w:r>
      <w:r w:rsidRPr="0044008E">
        <w:rPr>
          <w:sz w:val="26"/>
          <w:szCs w:val="26"/>
        </w:rPr>
        <w:t>32</w:t>
      </w:r>
      <w:r>
        <w:rPr>
          <w:sz w:val="26"/>
          <w:szCs w:val="26"/>
        </w:rPr>
        <w:t> </w:t>
      </w:r>
      <w:r w:rsidRPr="0044008E">
        <w:rPr>
          <w:bCs/>
          <w:color w:val="000000"/>
          <w:sz w:val="26"/>
          <w:szCs w:val="26"/>
        </w:rPr>
        <w:t>Об</w:t>
      </w:r>
      <w:r>
        <w:rPr>
          <w:bCs/>
          <w:color w:val="000000"/>
          <w:sz w:val="26"/>
          <w:szCs w:val="26"/>
        </w:rPr>
        <w:t> </w:t>
      </w:r>
      <w:r w:rsidRPr="0044008E">
        <w:rPr>
          <w:bCs/>
          <w:color w:val="000000"/>
          <w:sz w:val="26"/>
          <w:szCs w:val="26"/>
        </w:rPr>
        <w:t>утверждении </w:t>
      </w:r>
      <w:r w:rsidRPr="0044008E">
        <w:rPr>
          <w:rStyle w:val="12"/>
          <w:bCs/>
          <w:color w:val="000000"/>
          <w:sz w:val="26"/>
          <w:szCs w:val="26"/>
        </w:rPr>
        <w:t>Порядка предоставления лицом, замещающим</w:t>
      </w:r>
      <w:r>
        <w:rPr>
          <w:rStyle w:val="12"/>
          <w:bCs/>
          <w:color w:val="000000"/>
          <w:sz w:val="26"/>
          <w:szCs w:val="26"/>
        </w:rPr>
        <w:t> </w:t>
      </w:r>
      <w:r w:rsidRPr="0044008E">
        <w:rPr>
          <w:rStyle w:val="12"/>
          <w:bCs/>
          <w:color w:val="000000"/>
          <w:sz w:val="26"/>
          <w:szCs w:val="26"/>
        </w:rPr>
        <w:t>муниципальную должность на постоянной</w:t>
      </w:r>
      <w:r>
        <w:rPr>
          <w:rStyle w:val="12"/>
          <w:bCs/>
          <w:color w:val="000000"/>
          <w:sz w:val="26"/>
          <w:szCs w:val="26"/>
        </w:rPr>
        <w:t> </w:t>
      </w:r>
      <w:r w:rsidRPr="0044008E">
        <w:rPr>
          <w:rStyle w:val="12"/>
          <w:bCs/>
          <w:color w:val="000000"/>
          <w:sz w:val="26"/>
          <w:szCs w:val="26"/>
        </w:rPr>
        <w:t xml:space="preserve">основе, </w:t>
      </w:r>
      <w:r>
        <w:rPr>
          <w:rStyle w:val="12"/>
          <w:bCs/>
          <w:color w:val="000000"/>
          <w:sz w:val="26"/>
          <w:szCs w:val="26"/>
        </w:rPr>
        <w:t>д</w:t>
      </w:r>
      <w:r w:rsidRPr="0044008E">
        <w:rPr>
          <w:rStyle w:val="12"/>
          <w:bCs/>
          <w:color w:val="000000"/>
          <w:sz w:val="26"/>
          <w:szCs w:val="26"/>
        </w:rPr>
        <w:t>олжность муниципальной службы,</w:t>
      </w:r>
      <w:r>
        <w:rPr>
          <w:rStyle w:val="12"/>
          <w:bCs/>
          <w:color w:val="000000"/>
          <w:sz w:val="26"/>
          <w:szCs w:val="26"/>
        </w:rPr>
        <w:t> </w:t>
      </w:r>
      <w:r w:rsidRPr="0044008E">
        <w:rPr>
          <w:rStyle w:val="12"/>
          <w:bCs/>
          <w:color w:val="000000"/>
          <w:sz w:val="26"/>
          <w:szCs w:val="26"/>
        </w:rPr>
        <w:t>сведений о своих расходах, а также о расходах своих супруги (супруга) и</w:t>
      </w:r>
      <w:r>
        <w:rPr>
          <w:rStyle w:val="12"/>
          <w:bCs/>
          <w:color w:val="000000"/>
          <w:sz w:val="26"/>
          <w:szCs w:val="26"/>
        </w:rPr>
        <w:t> </w:t>
      </w:r>
      <w:r w:rsidRPr="0044008E">
        <w:rPr>
          <w:rStyle w:val="12"/>
          <w:bCs/>
          <w:color w:val="000000"/>
          <w:sz w:val="26"/>
          <w:szCs w:val="26"/>
        </w:rPr>
        <w:t>несовершеннолетних детей и осуществления контроля за соответствием расходов указанного лица, расходов его супруги (супруга) и несовершеннолетних детей их доходам</w:t>
      </w:r>
    </w:p>
    <w:p w:rsidR="0044008E" w:rsidRDefault="0044008E" w:rsidP="00EC66BB">
      <w:pPr>
        <w:jc w:val="both"/>
        <w:rPr>
          <w:sz w:val="26"/>
          <w:szCs w:val="26"/>
        </w:rPr>
      </w:pPr>
    </w:p>
    <w:p w:rsidR="00EC66BB" w:rsidRPr="00EC66BB" w:rsidRDefault="0044008E" w:rsidP="00EC66BB">
      <w:pPr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EC66BB" w:rsidRPr="00EC66BB">
        <w:rPr>
          <w:sz w:val="26"/>
          <w:szCs w:val="26"/>
        </w:rPr>
        <w:t xml:space="preserve">.Опубликовать настоящее решение в установленном законом порядке. </w:t>
      </w:r>
    </w:p>
    <w:p w:rsidR="00EC66BB" w:rsidRPr="00EC66BB" w:rsidRDefault="00EC66BB" w:rsidP="00EC66BB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EC66BB" w:rsidRPr="00EC66BB" w:rsidRDefault="0044008E" w:rsidP="00EC66BB">
      <w:pPr>
        <w:jc w:val="both"/>
        <w:rPr>
          <w:sz w:val="26"/>
          <w:szCs w:val="26"/>
          <w:lang w:eastAsia="x-none"/>
        </w:rPr>
      </w:pPr>
      <w:r>
        <w:rPr>
          <w:sz w:val="26"/>
          <w:szCs w:val="26"/>
        </w:rPr>
        <w:t>7</w:t>
      </w:r>
      <w:r w:rsidR="00EC66BB" w:rsidRPr="00EC66BB">
        <w:rPr>
          <w:sz w:val="26"/>
          <w:szCs w:val="26"/>
        </w:rPr>
        <w:t>. Контроль исполнения настоящего решения возложить на постоянную комиссию Собрания депут</w:t>
      </w:r>
      <w:bookmarkStart w:id="0" w:name="_GoBack"/>
      <w:bookmarkEnd w:id="0"/>
      <w:r w:rsidR="00EC66BB" w:rsidRPr="00EC66BB">
        <w:rPr>
          <w:sz w:val="26"/>
          <w:szCs w:val="26"/>
        </w:rPr>
        <w:t xml:space="preserve">атов по </w:t>
      </w:r>
      <w:r w:rsidR="00EC66BB" w:rsidRPr="00EC66BB">
        <w:rPr>
          <w:sz w:val="26"/>
          <w:szCs w:val="26"/>
          <w:lang w:eastAsia="x-none"/>
        </w:rPr>
        <w:t>бюджету, налоговой, социальной политике и вопросам законности и правопорядка.</w:t>
      </w:r>
    </w:p>
    <w:p w:rsidR="00C36A41" w:rsidRPr="00EC66BB" w:rsidRDefault="00C36A41" w:rsidP="00C36A41">
      <w:pPr>
        <w:jc w:val="both"/>
        <w:rPr>
          <w:sz w:val="26"/>
          <w:szCs w:val="26"/>
        </w:rPr>
      </w:pPr>
    </w:p>
    <w:p w:rsidR="00C36A41" w:rsidRPr="00EC66BB" w:rsidRDefault="00C36A41" w:rsidP="00C36A41">
      <w:pPr>
        <w:jc w:val="both"/>
        <w:rPr>
          <w:sz w:val="26"/>
          <w:szCs w:val="26"/>
        </w:rPr>
      </w:pPr>
    </w:p>
    <w:p w:rsidR="00C36A41" w:rsidRPr="00EC66BB" w:rsidRDefault="00C36A41" w:rsidP="00C36A41">
      <w:pPr>
        <w:jc w:val="both"/>
        <w:rPr>
          <w:sz w:val="26"/>
          <w:szCs w:val="26"/>
        </w:rPr>
      </w:pPr>
      <w:r w:rsidRPr="00EC66BB">
        <w:rPr>
          <w:sz w:val="26"/>
          <w:szCs w:val="26"/>
        </w:rPr>
        <w:t xml:space="preserve">Глава сельсовета                               </w:t>
      </w:r>
      <w:r w:rsidRPr="00EC66BB">
        <w:rPr>
          <w:sz w:val="26"/>
          <w:szCs w:val="26"/>
        </w:rPr>
        <w:tab/>
      </w:r>
      <w:r w:rsidRPr="00EC66BB">
        <w:rPr>
          <w:sz w:val="26"/>
          <w:szCs w:val="26"/>
        </w:rPr>
        <w:tab/>
      </w:r>
      <w:r w:rsidRPr="00EC66BB">
        <w:rPr>
          <w:sz w:val="26"/>
          <w:szCs w:val="26"/>
        </w:rPr>
        <w:tab/>
      </w:r>
      <w:r w:rsidRPr="00EC66BB">
        <w:rPr>
          <w:sz w:val="26"/>
          <w:szCs w:val="26"/>
        </w:rPr>
        <w:tab/>
      </w:r>
      <w:r w:rsidRPr="00EC66BB">
        <w:rPr>
          <w:sz w:val="26"/>
          <w:szCs w:val="26"/>
        </w:rPr>
        <w:tab/>
        <w:t xml:space="preserve">  И.Г. Старцев     </w:t>
      </w:r>
    </w:p>
    <w:p w:rsidR="0056418C" w:rsidRPr="00EC66BB" w:rsidRDefault="0056418C">
      <w:pPr>
        <w:widowControl w:val="0"/>
        <w:ind w:firstLine="709"/>
        <w:jc w:val="center"/>
        <w:rPr>
          <w:sz w:val="26"/>
          <w:szCs w:val="26"/>
        </w:rPr>
      </w:pPr>
    </w:p>
    <w:sectPr w:rsidR="0056418C" w:rsidRPr="00EC66BB" w:rsidSect="00CE7248">
      <w:headerReference w:type="even" r:id="rId11"/>
      <w:headerReference w:type="default" r:id="rId12"/>
      <w:headerReference w:type="first" r:id="rId13"/>
      <w:pgSz w:w="11906" w:h="16838"/>
      <w:pgMar w:top="1134" w:right="851" w:bottom="567" w:left="1701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294" w:rsidRDefault="00FC1294">
      <w:r>
        <w:separator/>
      </w:r>
    </w:p>
  </w:endnote>
  <w:endnote w:type="continuationSeparator" w:id="0">
    <w:p w:rsidR="00FC1294" w:rsidRDefault="00FC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294" w:rsidRDefault="00FC1294">
      <w:r>
        <w:separator/>
      </w:r>
    </w:p>
  </w:footnote>
  <w:footnote w:type="continuationSeparator" w:id="0">
    <w:p w:rsidR="00FC1294" w:rsidRDefault="00FC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F83FE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C084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0847" w:rsidRDefault="004C084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Pr="00EB484E" w:rsidRDefault="00F83FED">
    <w:pPr>
      <w:pStyle w:val="a9"/>
      <w:jc w:val="right"/>
      <w:rPr>
        <w:sz w:val="24"/>
      </w:rPr>
    </w:pPr>
    <w:r w:rsidRPr="00EB484E">
      <w:rPr>
        <w:sz w:val="24"/>
      </w:rPr>
      <w:fldChar w:fldCharType="begin"/>
    </w:r>
    <w:r w:rsidR="004C0847" w:rsidRPr="00EB484E">
      <w:rPr>
        <w:sz w:val="24"/>
      </w:rPr>
      <w:instrText xml:space="preserve"> PAGE   \* MERGEFORMAT </w:instrText>
    </w:r>
    <w:r w:rsidRPr="00EB484E">
      <w:rPr>
        <w:sz w:val="24"/>
      </w:rPr>
      <w:fldChar w:fldCharType="separate"/>
    </w:r>
    <w:r w:rsidR="00B05D31">
      <w:rPr>
        <w:noProof/>
        <w:sz w:val="24"/>
      </w:rPr>
      <w:t>2</w:t>
    </w:r>
    <w:r w:rsidRPr="00EB484E"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4C0847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 w15:restartNumberingAfterBreak="0">
    <w:nsid w:val="0000000F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 w15:restartNumberingAfterBreak="0">
    <w:nsid w:val="048D5157"/>
    <w:multiLevelType w:val="hybridMultilevel"/>
    <w:tmpl w:val="650C15DE"/>
    <w:lvl w:ilvl="0" w:tplc="C564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5C801A4"/>
    <w:multiLevelType w:val="singleLevel"/>
    <w:tmpl w:val="1E8C5A34"/>
    <w:lvl w:ilvl="0">
      <w:start w:val="1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686961"/>
    <w:multiLevelType w:val="hybridMultilevel"/>
    <w:tmpl w:val="61F4349A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0F711AE2"/>
    <w:multiLevelType w:val="hybridMultilevel"/>
    <w:tmpl w:val="C834F450"/>
    <w:lvl w:ilvl="0" w:tplc="FFFFFFFF">
      <w:start w:val="1"/>
      <w:numFmt w:val="decimal"/>
      <w:lvlText w:val="%1)"/>
      <w:lvlJc w:val="left"/>
      <w:pPr>
        <w:tabs>
          <w:tab w:val="num" w:pos="1281"/>
        </w:tabs>
        <w:ind w:left="12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1"/>
        </w:tabs>
        <w:ind w:left="200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1"/>
        </w:tabs>
        <w:ind w:left="272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1"/>
        </w:tabs>
        <w:ind w:left="344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1"/>
        </w:tabs>
        <w:ind w:left="416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1"/>
        </w:tabs>
        <w:ind w:left="488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1"/>
        </w:tabs>
        <w:ind w:left="560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1"/>
        </w:tabs>
        <w:ind w:left="632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1"/>
        </w:tabs>
        <w:ind w:left="7041" w:hanging="180"/>
      </w:pPr>
    </w:lvl>
  </w:abstractNum>
  <w:abstractNum w:abstractNumId="10" w15:restartNumberingAfterBreak="0">
    <w:nsid w:val="192E32F0"/>
    <w:multiLevelType w:val="hybridMultilevel"/>
    <w:tmpl w:val="E508FE5A"/>
    <w:lvl w:ilvl="0" w:tplc="AB82102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5654AFF"/>
    <w:multiLevelType w:val="singleLevel"/>
    <w:tmpl w:val="6ED0B9F8"/>
    <w:lvl w:ilvl="0">
      <w:start w:val="10"/>
      <w:numFmt w:val="decimal"/>
      <w:lvlText w:val="2.%1."/>
      <w:legacy w:legacy="1" w:legacySpace="0" w:legacyIndent="556"/>
      <w:lvlJc w:val="left"/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25A317BA"/>
    <w:multiLevelType w:val="hybridMultilevel"/>
    <w:tmpl w:val="88FCCE96"/>
    <w:lvl w:ilvl="0" w:tplc="176CCB66">
      <w:start w:val="1"/>
      <w:numFmt w:val="decimal"/>
      <w:lvlText w:val="%1."/>
      <w:lvlJc w:val="left"/>
      <w:pPr>
        <w:tabs>
          <w:tab w:val="num" w:pos="1332"/>
        </w:tabs>
        <w:ind w:left="133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13" w15:restartNumberingAfterBreak="0">
    <w:nsid w:val="25F71DB4"/>
    <w:multiLevelType w:val="hybridMultilevel"/>
    <w:tmpl w:val="38D6B340"/>
    <w:lvl w:ilvl="0" w:tplc="7F3EDB14">
      <w:start w:val="17"/>
      <w:numFmt w:val="decimal"/>
      <w:lvlText w:val="%1)"/>
      <w:lvlJc w:val="left"/>
      <w:pPr>
        <w:ind w:left="13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357F7BDB"/>
    <w:multiLevelType w:val="hybridMultilevel"/>
    <w:tmpl w:val="A530987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B3578E"/>
    <w:multiLevelType w:val="hybridMultilevel"/>
    <w:tmpl w:val="4C220D5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E2B26"/>
    <w:multiLevelType w:val="hybridMultilevel"/>
    <w:tmpl w:val="96222E20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46492548"/>
    <w:multiLevelType w:val="hybridMultilevel"/>
    <w:tmpl w:val="6006553A"/>
    <w:lvl w:ilvl="0" w:tplc="5636B5EA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482449D9"/>
    <w:multiLevelType w:val="hybridMultilevel"/>
    <w:tmpl w:val="3AA0666C"/>
    <w:lvl w:ilvl="0" w:tplc="8A348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45965"/>
    <w:multiLevelType w:val="hybridMultilevel"/>
    <w:tmpl w:val="8ADC9F7A"/>
    <w:lvl w:ilvl="0" w:tplc="7BFE3D7E">
      <w:start w:val="9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0" w15:restartNumberingAfterBreak="0">
    <w:nsid w:val="4C325262"/>
    <w:multiLevelType w:val="hybridMultilevel"/>
    <w:tmpl w:val="3718DF7C"/>
    <w:lvl w:ilvl="0" w:tplc="613EE03E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1" w15:restartNumberingAfterBreak="0">
    <w:nsid w:val="4C860901"/>
    <w:multiLevelType w:val="hybridMultilevel"/>
    <w:tmpl w:val="7A8E0316"/>
    <w:lvl w:ilvl="0" w:tplc="37D67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EBA08F4"/>
    <w:multiLevelType w:val="hybridMultilevel"/>
    <w:tmpl w:val="DA686D98"/>
    <w:lvl w:ilvl="0" w:tplc="4DAE7E8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B40F69"/>
    <w:multiLevelType w:val="hybridMultilevel"/>
    <w:tmpl w:val="E1367368"/>
    <w:lvl w:ilvl="0" w:tplc="1A6AA1F2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F17CB9CE">
      <w:start w:val="1"/>
      <w:numFmt w:val="decimal"/>
      <w:lvlText w:val="%2."/>
      <w:lvlJc w:val="left"/>
      <w:pPr>
        <w:tabs>
          <w:tab w:val="num" w:pos="2022"/>
        </w:tabs>
        <w:ind w:left="20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4" w15:restartNumberingAfterBreak="0">
    <w:nsid w:val="5FCC6971"/>
    <w:multiLevelType w:val="hybridMultilevel"/>
    <w:tmpl w:val="B2EC8EEC"/>
    <w:lvl w:ilvl="0" w:tplc="97C04DB6">
      <w:start w:val="2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5" w15:restartNumberingAfterBreak="0">
    <w:nsid w:val="6195631E"/>
    <w:multiLevelType w:val="hybridMultilevel"/>
    <w:tmpl w:val="175CA0A8"/>
    <w:lvl w:ilvl="0" w:tplc="CED2C6F4">
      <w:start w:val="1"/>
      <w:numFmt w:val="decimal"/>
      <w:lvlText w:val="%1."/>
      <w:lvlJc w:val="left"/>
      <w:pPr>
        <w:ind w:left="1409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23E51"/>
    <w:multiLevelType w:val="hybridMultilevel"/>
    <w:tmpl w:val="C36472C8"/>
    <w:lvl w:ilvl="0" w:tplc="82EE4C48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627F7FE7"/>
    <w:multiLevelType w:val="hybridMultilevel"/>
    <w:tmpl w:val="18364C8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255A36"/>
    <w:multiLevelType w:val="hybridMultilevel"/>
    <w:tmpl w:val="C938FBDA"/>
    <w:lvl w:ilvl="0" w:tplc="8D22FB8C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9" w15:restartNumberingAfterBreak="0">
    <w:nsid w:val="65135B0D"/>
    <w:multiLevelType w:val="hybridMultilevel"/>
    <w:tmpl w:val="E146D41C"/>
    <w:lvl w:ilvl="0" w:tplc="7ED67084">
      <w:start w:val="1"/>
      <w:numFmt w:val="decimal"/>
      <w:lvlText w:val="%1."/>
      <w:lvlJc w:val="left"/>
      <w:pPr>
        <w:ind w:left="187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30" w15:restartNumberingAfterBreak="0">
    <w:nsid w:val="660E0553"/>
    <w:multiLevelType w:val="hybridMultilevel"/>
    <w:tmpl w:val="F57A152A"/>
    <w:lvl w:ilvl="0" w:tplc="BFD4C436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 w15:restartNumberingAfterBreak="0">
    <w:nsid w:val="69471F1F"/>
    <w:multiLevelType w:val="hybridMultilevel"/>
    <w:tmpl w:val="8B94319E"/>
    <w:lvl w:ilvl="0" w:tplc="FFFFFFFF">
      <w:start w:val="1"/>
      <w:numFmt w:val="decimal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32" w15:restartNumberingAfterBreak="0">
    <w:nsid w:val="6EB13970"/>
    <w:multiLevelType w:val="hybridMultilevel"/>
    <w:tmpl w:val="45564450"/>
    <w:lvl w:ilvl="0" w:tplc="8B3E58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EC0760"/>
    <w:multiLevelType w:val="hybridMultilevel"/>
    <w:tmpl w:val="EC5654BE"/>
    <w:lvl w:ilvl="0" w:tplc="B2AE4844">
      <w:start w:val="9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4" w15:restartNumberingAfterBreak="0">
    <w:nsid w:val="70B76603"/>
    <w:multiLevelType w:val="hybridMultilevel"/>
    <w:tmpl w:val="B4CC9A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3391E47"/>
    <w:multiLevelType w:val="hybridMultilevel"/>
    <w:tmpl w:val="977A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11EEE"/>
    <w:multiLevelType w:val="singleLevel"/>
    <w:tmpl w:val="9402BE40"/>
    <w:lvl w:ilvl="0">
      <w:start w:val="4"/>
      <w:numFmt w:val="decimal"/>
      <w:lvlText w:val="2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A7C4383"/>
    <w:multiLevelType w:val="hybridMultilevel"/>
    <w:tmpl w:val="BB1A713A"/>
    <w:lvl w:ilvl="0" w:tplc="FFFFFFFF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7B000781"/>
    <w:multiLevelType w:val="hybridMultilevel"/>
    <w:tmpl w:val="CC4E6E2C"/>
    <w:lvl w:ilvl="0" w:tplc="A55C3A60">
      <w:start w:val="2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num w:numId="1">
    <w:abstractNumId w:val="30"/>
  </w:num>
  <w:num w:numId="2">
    <w:abstractNumId w:val="28"/>
  </w:num>
  <w:num w:numId="3">
    <w:abstractNumId w:val="23"/>
  </w:num>
  <w:num w:numId="4">
    <w:abstractNumId w:val="12"/>
  </w:num>
  <w:num w:numId="5">
    <w:abstractNumId w:val="20"/>
  </w:num>
  <w:num w:numId="6">
    <w:abstractNumId w:val="37"/>
  </w:num>
  <w:num w:numId="7">
    <w:abstractNumId w:val="31"/>
  </w:num>
  <w:num w:numId="8">
    <w:abstractNumId w:val="16"/>
  </w:num>
  <w:num w:numId="9">
    <w:abstractNumId w:val="9"/>
  </w:num>
  <w:num w:numId="10">
    <w:abstractNumId w:val="17"/>
  </w:num>
  <w:num w:numId="11">
    <w:abstractNumId w:val="8"/>
  </w:num>
  <w:num w:numId="12">
    <w:abstractNumId w:val="14"/>
  </w:num>
  <w:num w:numId="13">
    <w:abstractNumId w:val="27"/>
  </w:num>
  <w:num w:numId="14">
    <w:abstractNumId w:val="10"/>
  </w:num>
  <w:num w:numId="15">
    <w:abstractNumId w:val="21"/>
  </w:num>
  <w:num w:numId="16">
    <w:abstractNumId w:val="26"/>
  </w:num>
  <w:num w:numId="17">
    <w:abstractNumId w:val="29"/>
  </w:num>
  <w:num w:numId="18">
    <w:abstractNumId w:val="6"/>
  </w:num>
  <w:num w:numId="19">
    <w:abstractNumId w:val="22"/>
  </w:num>
  <w:num w:numId="20">
    <w:abstractNumId w:val="7"/>
  </w:num>
  <w:num w:numId="21">
    <w:abstractNumId w:val="36"/>
  </w:num>
  <w:num w:numId="22">
    <w:abstractNumId w:val="36"/>
    <w:lvlOverride w:ilvl="0">
      <w:lvl w:ilvl="0">
        <w:start w:val="7"/>
        <w:numFmt w:val="decimal"/>
        <w:lvlText w:val="2.%1."/>
        <w:legacy w:legacy="1" w:legacySpace="0" w:legacyIndent="43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1"/>
  </w:num>
  <w:num w:numId="24">
    <w:abstractNumId w:val="33"/>
  </w:num>
  <w:num w:numId="25">
    <w:abstractNumId w:val="19"/>
  </w:num>
  <w:num w:numId="26">
    <w:abstractNumId w:val="13"/>
  </w:num>
  <w:num w:numId="27">
    <w:abstractNumId w:val="38"/>
  </w:num>
  <w:num w:numId="28">
    <w:abstractNumId w:val="24"/>
  </w:num>
  <w:num w:numId="29">
    <w:abstractNumId w:val="15"/>
  </w:num>
  <w:num w:numId="30">
    <w:abstractNumId w:val="34"/>
  </w:num>
  <w:num w:numId="31">
    <w:abstractNumId w:val="32"/>
  </w:num>
  <w:num w:numId="32">
    <w:abstractNumId w:val="35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18"/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469"/>
    <w:rsid w:val="00003503"/>
    <w:rsid w:val="0000549A"/>
    <w:rsid w:val="000060EE"/>
    <w:rsid w:val="0001099A"/>
    <w:rsid w:val="00011BA2"/>
    <w:rsid w:val="0001479E"/>
    <w:rsid w:val="000152BE"/>
    <w:rsid w:val="00015366"/>
    <w:rsid w:val="00015413"/>
    <w:rsid w:val="000155FA"/>
    <w:rsid w:val="00016875"/>
    <w:rsid w:val="0001778F"/>
    <w:rsid w:val="000178A0"/>
    <w:rsid w:val="000204A2"/>
    <w:rsid w:val="00021C53"/>
    <w:rsid w:val="00024E5E"/>
    <w:rsid w:val="000257CF"/>
    <w:rsid w:val="00026B18"/>
    <w:rsid w:val="00027D1B"/>
    <w:rsid w:val="00032F4B"/>
    <w:rsid w:val="0003512B"/>
    <w:rsid w:val="000352F6"/>
    <w:rsid w:val="00036567"/>
    <w:rsid w:val="00037F51"/>
    <w:rsid w:val="00040F33"/>
    <w:rsid w:val="000417E6"/>
    <w:rsid w:val="000448F5"/>
    <w:rsid w:val="00044BFC"/>
    <w:rsid w:val="00045447"/>
    <w:rsid w:val="00045867"/>
    <w:rsid w:val="0004750B"/>
    <w:rsid w:val="0005111A"/>
    <w:rsid w:val="00055FFD"/>
    <w:rsid w:val="00056C20"/>
    <w:rsid w:val="00057B1D"/>
    <w:rsid w:val="00060DA1"/>
    <w:rsid w:val="000725C4"/>
    <w:rsid w:val="00072B39"/>
    <w:rsid w:val="000731B5"/>
    <w:rsid w:val="0007557B"/>
    <w:rsid w:val="00075A1D"/>
    <w:rsid w:val="00076E97"/>
    <w:rsid w:val="00077413"/>
    <w:rsid w:val="00080CCA"/>
    <w:rsid w:val="00080DD5"/>
    <w:rsid w:val="000813D2"/>
    <w:rsid w:val="00082B1D"/>
    <w:rsid w:val="00085538"/>
    <w:rsid w:val="00085BEF"/>
    <w:rsid w:val="00085CC6"/>
    <w:rsid w:val="00090425"/>
    <w:rsid w:val="000940D4"/>
    <w:rsid w:val="00094F86"/>
    <w:rsid w:val="0009577E"/>
    <w:rsid w:val="00096469"/>
    <w:rsid w:val="00096590"/>
    <w:rsid w:val="000A0550"/>
    <w:rsid w:val="000A1AED"/>
    <w:rsid w:val="000A289D"/>
    <w:rsid w:val="000A3640"/>
    <w:rsid w:val="000A4359"/>
    <w:rsid w:val="000A4B2B"/>
    <w:rsid w:val="000A6CBE"/>
    <w:rsid w:val="000B272C"/>
    <w:rsid w:val="000B2FD3"/>
    <w:rsid w:val="000B3F01"/>
    <w:rsid w:val="000B5DC4"/>
    <w:rsid w:val="000B6F99"/>
    <w:rsid w:val="000C196F"/>
    <w:rsid w:val="000C3992"/>
    <w:rsid w:val="000C4329"/>
    <w:rsid w:val="000C490B"/>
    <w:rsid w:val="000C4AC9"/>
    <w:rsid w:val="000C4B41"/>
    <w:rsid w:val="000C7A44"/>
    <w:rsid w:val="000D01C2"/>
    <w:rsid w:val="000D17D5"/>
    <w:rsid w:val="000D17DF"/>
    <w:rsid w:val="000D1F9B"/>
    <w:rsid w:val="000D2146"/>
    <w:rsid w:val="000D51F8"/>
    <w:rsid w:val="000D5626"/>
    <w:rsid w:val="000D5FBB"/>
    <w:rsid w:val="000D6F59"/>
    <w:rsid w:val="000D7B14"/>
    <w:rsid w:val="000E0B36"/>
    <w:rsid w:val="000E18DD"/>
    <w:rsid w:val="000E231D"/>
    <w:rsid w:val="000E2FE5"/>
    <w:rsid w:val="000F06F2"/>
    <w:rsid w:val="000F0D08"/>
    <w:rsid w:val="000F20F6"/>
    <w:rsid w:val="000F3C10"/>
    <w:rsid w:val="000F436B"/>
    <w:rsid w:val="000F62E6"/>
    <w:rsid w:val="000F6305"/>
    <w:rsid w:val="000F6D7A"/>
    <w:rsid w:val="00100FA3"/>
    <w:rsid w:val="00101001"/>
    <w:rsid w:val="00101755"/>
    <w:rsid w:val="00102D3E"/>
    <w:rsid w:val="0010393C"/>
    <w:rsid w:val="001050C7"/>
    <w:rsid w:val="0010528D"/>
    <w:rsid w:val="0010529F"/>
    <w:rsid w:val="0011043E"/>
    <w:rsid w:val="00112A75"/>
    <w:rsid w:val="001150FF"/>
    <w:rsid w:val="001170CD"/>
    <w:rsid w:val="001213D6"/>
    <w:rsid w:val="00121611"/>
    <w:rsid w:val="001216A9"/>
    <w:rsid w:val="0012247E"/>
    <w:rsid w:val="0012370F"/>
    <w:rsid w:val="001254CD"/>
    <w:rsid w:val="00133CD0"/>
    <w:rsid w:val="0013429C"/>
    <w:rsid w:val="00135DD4"/>
    <w:rsid w:val="00136730"/>
    <w:rsid w:val="00137684"/>
    <w:rsid w:val="001401DA"/>
    <w:rsid w:val="001406F5"/>
    <w:rsid w:val="0014107B"/>
    <w:rsid w:val="001414DA"/>
    <w:rsid w:val="001416EB"/>
    <w:rsid w:val="00141A62"/>
    <w:rsid w:val="00141BD4"/>
    <w:rsid w:val="001422C2"/>
    <w:rsid w:val="00143A46"/>
    <w:rsid w:val="00146976"/>
    <w:rsid w:val="00152FB9"/>
    <w:rsid w:val="00153C57"/>
    <w:rsid w:val="00155A07"/>
    <w:rsid w:val="0016074A"/>
    <w:rsid w:val="00161CE4"/>
    <w:rsid w:val="00163AC3"/>
    <w:rsid w:val="0016661C"/>
    <w:rsid w:val="001666BC"/>
    <w:rsid w:val="001710FD"/>
    <w:rsid w:val="00174475"/>
    <w:rsid w:val="0017525B"/>
    <w:rsid w:val="0017529A"/>
    <w:rsid w:val="0017578A"/>
    <w:rsid w:val="00176EAF"/>
    <w:rsid w:val="001806F3"/>
    <w:rsid w:val="0018080A"/>
    <w:rsid w:val="001810E7"/>
    <w:rsid w:val="00182A64"/>
    <w:rsid w:val="00183331"/>
    <w:rsid w:val="00184985"/>
    <w:rsid w:val="00187569"/>
    <w:rsid w:val="00187ED4"/>
    <w:rsid w:val="00190F6D"/>
    <w:rsid w:val="00191A21"/>
    <w:rsid w:val="00194230"/>
    <w:rsid w:val="00194EA0"/>
    <w:rsid w:val="001957BE"/>
    <w:rsid w:val="00195C63"/>
    <w:rsid w:val="001A01E1"/>
    <w:rsid w:val="001A35C6"/>
    <w:rsid w:val="001A3C52"/>
    <w:rsid w:val="001A4F59"/>
    <w:rsid w:val="001A569A"/>
    <w:rsid w:val="001A5D2B"/>
    <w:rsid w:val="001A6EB7"/>
    <w:rsid w:val="001B0044"/>
    <w:rsid w:val="001B0D91"/>
    <w:rsid w:val="001B4707"/>
    <w:rsid w:val="001B52DC"/>
    <w:rsid w:val="001B7498"/>
    <w:rsid w:val="001C2AEE"/>
    <w:rsid w:val="001C54A2"/>
    <w:rsid w:val="001D20C2"/>
    <w:rsid w:val="001D253C"/>
    <w:rsid w:val="001D2D9C"/>
    <w:rsid w:val="001D3F32"/>
    <w:rsid w:val="001D4440"/>
    <w:rsid w:val="001D506B"/>
    <w:rsid w:val="001D5788"/>
    <w:rsid w:val="001D731F"/>
    <w:rsid w:val="001E090B"/>
    <w:rsid w:val="001E0BE9"/>
    <w:rsid w:val="001E1096"/>
    <w:rsid w:val="001E1864"/>
    <w:rsid w:val="001E2686"/>
    <w:rsid w:val="001E35CC"/>
    <w:rsid w:val="001E4A18"/>
    <w:rsid w:val="001E4EF9"/>
    <w:rsid w:val="001F0F4C"/>
    <w:rsid w:val="001F1EDB"/>
    <w:rsid w:val="001F3052"/>
    <w:rsid w:val="001F3991"/>
    <w:rsid w:val="001F5CDD"/>
    <w:rsid w:val="001F7697"/>
    <w:rsid w:val="001F7ABE"/>
    <w:rsid w:val="00203B7D"/>
    <w:rsid w:val="0020616E"/>
    <w:rsid w:val="002129CF"/>
    <w:rsid w:val="00214D10"/>
    <w:rsid w:val="0021619D"/>
    <w:rsid w:val="00222DBC"/>
    <w:rsid w:val="0022435B"/>
    <w:rsid w:val="00224545"/>
    <w:rsid w:val="0022607F"/>
    <w:rsid w:val="0023036D"/>
    <w:rsid w:val="00231A65"/>
    <w:rsid w:val="002324FA"/>
    <w:rsid w:val="00233892"/>
    <w:rsid w:val="0023400D"/>
    <w:rsid w:val="0023527F"/>
    <w:rsid w:val="002370C6"/>
    <w:rsid w:val="002372AD"/>
    <w:rsid w:val="00240025"/>
    <w:rsid w:val="00240F37"/>
    <w:rsid w:val="00241581"/>
    <w:rsid w:val="00243D86"/>
    <w:rsid w:val="00245715"/>
    <w:rsid w:val="00245A0B"/>
    <w:rsid w:val="00247C85"/>
    <w:rsid w:val="00247CD2"/>
    <w:rsid w:val="00250249"/>
    <w:rsid w:val="0025134D"/>
    <w:rsid w:val="00254833"/>
    <w:rsid w:val="00255305"/>
    <w:rsid w:val="00255CAD"/>
    <w:rsid w:val="00256E57"/>
    <w:rsid w:val="002629B7"/>
    <w:rsid w:val="002639D3"/>
    <w:rsid w:val="002647A4"/>
    <w:rsid w:val="002655E2"/>
    <w:rsid w:val="00270B1D"/>
    <w:rsid w:val="002729B1"/>
    <w:rsid w:val="002730E3"/>
    <w:rsid w:val="0027385A"/>
    <w:rsid w:val="00274570"/>
    <w:rsid w:val="00274689"/>
    <w:rsid w:val="00274D7B"/>
    <w:rsid w:val="002773C1"/>
    <w:rsid w:val="00280290"/>
    <w:rsid w:val="00281B76"/>
    <w:rsid w:val="002828DF"/>
    <w:rsid w:val="00285376"/>
    <w:rsid w:val="002863A7"/>
    <w:rsid w:val="00286712"/>
    <w:rsid w:val="002879F4"/>
    <w:rsid w:val="0029144D"/>
    <w:rsid w:val="00291A96"/>
    <w:rsid w:val="00291D70"/>
    <w:rsid w:val="00292559"/>
    <w:rsid w:val="0029279F"/>
    <w:rsid w:val="002934A9"/>
    <w:rsid w:val="0029709A"/>
    <w:rsid w:val="00297DDB"/>
    <w:rsid w:val="002A0B7E"/>
    <w:rsid w:val="002A13C5"/>
    <w:rsid w:val="002A140F"/>
    <w:rsid w:val="002A400C"/>
    <w:rsid w:val="002A4064"/>
    <w:rsid w:val="002A5A33"/>
    <w:rsid w:val="002A672C"/>
    <w:rsid w:val="002A7758"/>
    <w:rsid w:val="002A7B50"/>
    <w:rsid w:val="002B07F5"/>
    <w:rsid w:val="002B0986"/>
    <w:rsid w:val="002B112C"/>
    <w:rsid w:val="002B2D7D"/>
    <w:rsid w:val="002B3C51"/>
    <w:rsid w:val="002B52E0"/>
    <w:rsid w:val="002B63D2"/>
    <w:rsid w:val="002B68A5"/>
    <w:rsid w:val="002C024A"/>
    <w:rsid w:val="002C11C2"/>
    <w:rsid w:val="002C32C5"/>
    <w:rsid w:val="002C3833"/>
    <w:rsid w:val="002C4B76"/>
    <w:rsid w:val="002C5D2C"/>
    <w:rsid w:val="002C6BAA"/>
    <w:rsid w:val="002C6DC9"/>
    <w:rsid w:val="002D13CC"/>
    <w:rsid w:val="002D201C"/>
    <w:rsid w:val="002D3C21"/>
    <w:rsid w:val="002D574A"/>
    <w:rsid w:val="002D594E"/>
    <w:rsid w:val="002E5518"/>
    <w:rsid w:val="002E7263"/>
    <w:rsid w:val="002E7548"/>
    <w:rsid w:val="002F034F"/>
    <w:rsid w:val="002F0605"/>
    <w:rsid w:val="002F4D6F"/>
    <w:rsid w:val="00304D8B"/>
    <w:rsid w:val="003070D1"/>
    <w:rsid w:val="0031056E"/>
    <w:rsid w:val="00310D4B"/>
    <w:rsid w:val="003125E3"/>
    <w:rsid w:val="00313F6D"/>
    <w:rsid w:val="00314440"/>
    <w:rsid w:val="00315E48"/>
    <w:rsid w:val="00317487"/>
    <w:rsid w:val="00323CC9"/>
    <w:rsid w:val="00324FC5"/>
    <w:rsid w:val="00325735"/>
    <w:rsid w:val="00326162"/>
    <w:rsid w:val="00326C79"/>
    <w:rsid w:val="00327C66"/>
    <w:rsid w:val="003302F4"/>
    <w:rsid w:val="00330ED5"/>
    <w:rsid w:val="003326F9"/>
    <w:rsid w:val="00335B7F"/>
    <w:rsid w:val="00336D5A"/>
    <w:rsid w:val="00341035"/>
    <w:rsid w:val="003416EB"/>
    <w:rsid w:val="00342A68"/>
    <w:rsid w:val="00343B13"/>
    <w:rsid w:val="003440AF"/>
    <w:rsid w:val="0034505D"/>
    <w:rsid w:val="00345C95"/>
    <w:rsid w:val="00350B40"/>
    <w:rsid w:val="003522D2"/>
    <w:rsid w:val="003543CD"/>
    <w:rsid w:val="00355285"/>
    <w:rsid w:val="00356118"/>
    <w:rsid w:val="0035611C"/>
    <w:rsid w:val="00356922"/>
    <w:rsid w:val="00360F1A"/>
    <w:rsid w:val="00360FFD"/>
    <w:rsid w:val="00366845"/>
    <w:rsid w:val="003712FC"/>
    <w:rsid w:val="00372135"/>
    <w:rsid w:val="00373CBF"/>
    <w:rsid w:val="00375111"/>
    <w:rsid w:val="003802DF"/>
    <w:rsid w:val="00382AC5"/>
    <w:rsid w:val="00384077"/>
    <w:rsid w:val="00384526"/>
    <w:rsid w:val="00384913"/>
    <w:rsid w:val="0038524E"/>
    <w:rsid w:val="0038545E"/>
    <w:rsid w:val="0038590D"/>
    <w:rsid w:val="00385BA8"/>
    <w:rsid w:val="003924CD"/>
    <w:rsid w:val="00392B16"/>
    <w:rsid w:val="00392EA0"/>
    <w:rsid w:val="00392F89"/>
    <w:rsid w:val="00395702"/>
    <w:rsid w:val="00395AF6"/>
    <w:rsid w:val="00395FBE"/>
    <w:rsid w:val="003964A3"/>
    <w:rsid w:val="003A0EDC"/>
    <w:rsid w:val="003A1DEA"/>
    <w:rsid w:val="003A20BD"/>
    <w:rsid w:val="003A3AE5"/>
    <w:rsid w:val="003A6272"/>
    <w:rsid w:val="003A6AA9"/>
    <w:rsid w:val="003B1161"/>
    <w:rsid w:val="003B3AE6"/>
    <w:rsid w:val="003B4682"/>
    <w:rsid w:val="003B5AB9"/>
    <w:rsid w:val="003C2DAB"/>
    <w:rsid w:val="003C3E06"/>
    <w:rsid w:val="003C4A70"/>
    <w:rsid w:val="003C626B"/>
    <w:rsid w:val="003C7101"/>
    <w:rsid w:val="003D023D"/>
    <w:rsid w:val="003D578A"/>
    <w:rsid w:val="003D6B39"/>
    <w:rsid w:val="003D7B69"/>
    <w:rsid w:val="003E3D17"/>
    <w:rsid w:val="003E7399"/>
    <w:rsid w:val="003F0A3A"/>
    <w:rsid w:val="003F2AFF"/>
    <w:rsid w:val="003F747C"/>
    <w:rsid w:val="0040253F"/>
    <w:rsid w:val="00403869"/>
    <w:rsid w:val="00404E39"/>
    <w:rsid w:val="00405771"/>
    <w:rsid w:val="00405BC3"/>
    <w:rsid w:val="0040695A"/>
    <w:rsid w:val="0040746E"/>
    <w:rsid w:val="00407CD9"/>
    <w:rsid w:val="00410096"/>
    <w:rsid w:val="00410673"/>
    <w:rsid w:val="00410745"/>
    <w:rsid w:val="00412FC4"/>
    <w:rsid w:val="00414394"/>
    <w:rsid w:val="00415DF8"/>
    <w:rsid w:val="004176CD"/>
    <w:rsid w:val="00417871"/>
    <w:rsid w:val="00421651"/>
    <w:rsid w:val="004223A0"/>
    <w:rsid w:val="00423186"/>
    <w:rsid w:val="00423D10"/>
    <w:rsid w:val="00424E1A"/>
    <w:rsid w:val="00425019"/>
    <w:rsid w:val="00425BD0"/>
    <w:rsid w:val="00426F37"/>
    <w:rsid w:val="00427917"/>
    <w:rsid w:val="00427B4F"/>
    <w:rsid w:val="00430AF6"/>
    <w:rsid w:val="00430CCD"/>
    <w:rsid w:val="00430FA8"/>
    <w:rsid w:val="0043468E"/>
    <w:rsid w:val="004346D7"/>
    <w:rsid w:val="0044008E"/>
    <w:rsid w:val="00441848"/>
    <w:rsid w:val="00443157"/>
    <w:rsid w:val="00443619"/>
    <w:rsid w:val="004466B9"/>
    <w:rsid w:val="00446F97"/>
    <w:rsid w:val="004473F7"/>
    <w:rsid w:val="00447E06"/>
    <w:rsid w:val="00452819"/>
    <w:rsid w:val="00452CF2"/>
    <w:rsid w:val="00452E29"/>
    <w:rsid w:val="00454895"/>
    <w:rsid w:val="00455822"/>
    <w:rsid w:val="00455B64"/>
    <w:rsid w:val="0045718B"/>
    <w:rsid w:val="00461D81"/>
    <w:rsid w:val="00462D9A"/>
    <w:rsid w:val="0046306B"/>
    <w:rsid w:val="004632BD"/>
    <w:rsid w:val="00463B44"/>
    <w:rsid w:val="004644F0"/>
    <w:rsid w:val="004649C3"/>
    <w:rsid w:val="00465BA3"/>
    <w:rsid w:val="00465CFA"/>
    <w:rsid w:val="004711DE"/>
    <w:rsid w:val="004725F6"/>
    <w:rsid w:val="00475D39"/>
    <w:rsid w:val="004762B8"/>
    <w:rsid w:val="004819B8"/>
    <w:rsid w:val="00482A1B"/>
    <w:rsid w:val="0048656D"/>
    <w:rsid w:val="00490282"/>
    <w:rsid w:val="00491FCB"/>
    <w:rsid w:val="00493BFF"/>
    <w:rsid w:val="004A2742"/>
    <w:rsid w:val="004A2FD1"/>
    <w:rsid w:val="004A3511"/>
    <w:rsid w:val="004A51D2"/>
    <w:rsid w:val="004A6976"/>
    <w:rsid w:val="004B1953"/>
    <w:rsid w:val="004B218C"/>
    <w:rsid w:val="004B2F63"/>
    <w:rsid w:val="004B449C"/>
    <w:rsid w:val="004B6E7A"/>
    <w:rsid w:val="004B72E5"/>
    <w:rsid w:val="004B78D3"/>
    <w:rsid w:val="004C0847"/>
    <w:rsid w:val="004C1179"/>
    <w:rsid w:val="004C316D"/>
    <w:rsid w:val="004C35A7"/>
    <w:rsid w:val="004C5317"/>
    <w:rsid w:val="004C5337"/>
    <w:rsid w:val="004C5F48"/>
    <w:rsid w:val="004C6602"/>
    <w:rsid w:val="004D325C"/>
    <w:rsid w:val="004D3D42"/>
    <w:rsid w:val="004D471A"/>
    <w:rsid w:val="004D6C88"/>
    <w:rsid w:val="004D7B0A"/>
    <w:rsid w:val="004D7FC5"/>
    <w:rsid w:val="004E1DAD"/>
    <w:rsid w:val="004E284E"/>
    <w:rsid w:val="004E3508"/>
    <w:rsid w:val="004E372E"/>
    <w:rsid w:val="004E457E"/>
    <w:rsid w:val="004E48E5"/>
    <w:rsid w:val="004E4A61"/>
    <w:rsid w:val="004E50E2"/>
    <w:rsid w:val="004E53E3"/>
    <w:rsid w:val="004E5A94"/>
    <w:rsid w:val="004E65CF"/>
    <w:rsid w:val="004F34EF"/>
    <w:rsid w:val="004F3F4E"/>
    <w:rsid w:val="004F54BF"/>
    <w:rsid w:val="004F79C2"/>
    <w:rsid w:val="00501A3D"/>
    <w:rsid w:val="00503B6B"/>
    <w:rsid w:val="00503C9A"/>
    <w:rsid w:val="005054CF"/>
    <w:rsid w:val="005059E7"/>
    <w:rsid w:val="00506585"/>
    <w:rsid w:val="005078B5"/>
    <w:rsid w:val="00512161"/>
    <w:rsid w:val="005130C4"/>
    <w:rsid w:val="00513725"/>
    <w:rsid w:val="00515CF1"/>
    <w:rsid w:val="00516BF2"/>
    <w:rsid w:val="005171B5"/>
    <w:rsid w:val="005222EA"/>
    <w:rsid w:val="005227C8"/>
    <w:rsid w:val="005230DA"/>
    <w:rsid w:val="00523941"/>
    <w:rsid w:val="00524AAB"/>
    <w:rsid w:val="005263A1"/>
    <w:rsid w:val="005279C5"/>
    <w:rsid w:val="00531C96"/>
    <w:rsid w:val="005343C5"/>
    <w:rsid w:val="00535DD2"/>
    <w:rsid w:val="00535FFB"/>
    <w:rsid w:val="0053793C"/>
    <w:rsid w:val="00542162"/>
    <w:rsid w:val="00543866"/>
    <w:rsid w:val="005454FB"/>
    <w:rsid w:val="00546436"/>
    <w:rsid w:val="00546628"/>
    <w:rsid w:val="00553288"/>
    <w:rsid w:val="0055336F"/>
    <w:rsid w:val="00553CCC"/>
    <w:rsid w:val="005543F1"/>
    <w:rsid w:val="005565A3"/>
    <w:rsid w:val="00556676"/>
    <w:rsid w:val="00556935"/>
    <w:rsid w:val="005602DD"/>
    <w:rsid w:val="00560CBF"/>
    <w:rsid w:val="0056418C"/>
    <w:rsid w:val="005665E2"/>
    <w:rsid w:val="00571F74"/>
    <w:rsid w:val="005732A5"/>
    <w:rsid w:val="0057619D"/>
    <w:rsid w:val="0057799F"/>
    <w:rsid w:val="00580266"/>
    <w:rsid w:val="005864D0"/>
    <w:rsid w:val="00586AC9"/>
    <w:rsid w:val="00592035"/>
    <w:rsid w:val="00592AFB"/>
    <w:rsid w:val="005947C4"/>
    <w:rsid w:val="00595574"/>
    <w:rsid w:val="00597C79"/>
    <w:rsid w:val="00597E74"/>
    <w:rsid w:val="005A02D0"/>
    <w:rsid w:val="005A3AE6"/>
    <w:rsid w:val="005A5629"/>
    <w:rsid w:val="005A7DAD"/>
    <w:rsid w:val="005B05FB"/>
    <w:rsid w:val="005B1156"/>
    <w:rsid w:val="005B140F"/>
    <w:rsid w:val="005B16DF"/>
    <w:rsid w:val="005B2786"/>
    <w:rsid w:val="005B4032"/>
    <w:rsid w:val="005B49EA"/>
    <w:rsid w:val="005B5111"/>
    <w:rsid w:val="005B568A"/>
    <w:rsid w:val="005C092D"/>
    <w:rsid w:val="005C16E0"/>
    <w:rsid w:val="005C27F4"/>
    <w:rsid w:val="005C2E0A"/>
    <w:rsid w:val="005C380A"/>
    <w:rsid w:val="005C5EF1"/>
    <w:rsid w:val="005C66CB"/>
    <w:rsid w:val="005D17AB"/>
    <w:rsid w:val="005D2AC2"/>
    <w:rsid w:val="005D341A"/>
    <w:rsid w:val="005D3E26"/>
    <w:rsid w:val="005D4AEC"/>
    <w:rsid w:val="005E0307"/>
    <w:rsid w:val="005E263E"/>
    <w:rsid w:val="005E53C9"/>
    <w:rsid w:val="005E5F3E"/>
    <w:rsid w:val="005E7889"/>
    <w:rsid w:val="005F0A9D"/>
    <w:rsid w:val="005F0F5C"/>
    <w:rsid w:val="005F14AD"/>
    <w:rsid w:val="005F7565"/>
    <w:rsid w:val="006025EB"/>
    <w:rsid w:val="00602787"/>
    <w:rsid w:val="00602C54"/>
    <w:rsid w:val="00603C95"/>
    <w:rsid w:val="006050EA"/>
    <w:rsid w:val="00605D7E"/>
    <w:rsid w:val="0060619F"/>
    <w:rsid w:val="00611D7B"/>
    <w:rsid w:val="00615015"/>
    <w:rsid w:val="006151AF"/>
    <w:rsid w:val="00625166"/>
    <w:rsid w:val="00625FDA"/>
    <w:rsid w:val="00626E4C"/>
    <w:rsid w:val="0062705F"/>
    <w:rsid w:val="006304E3"/>
    <w:rsid w:val="00630F4A"/>
    <w:rsid w:val="006335BA"/>
    <w:rsid w:val="00633822"/>
    <w:rsid w:val="006345AC"/>
    <w:rsid w:val="00634B92"/>
    <w:rsid w:val="00635164"/>
    <w:rsid w:val="006422F1"/>
    <w:rsid w:val="0064462D"/>
    <w:rsid w:val="00644FDC"/>
    <w:rsid w:val="00645802"/>
    <w:rsid w:val="00645F68"/>
    <w:rsid w:val="006475E0"/>
    <w:rsid w:val="006500B3"/>
    <w:rsid w:val="00653418"/>
    <w:rsid w:val="00653757"/>
    <w:rsid w:val="006553E6"/>
    <w:rsid w:val="006556E9"/>
    <w:rsid w:val="00655BF4"/>
    <w:rsid w:val="0065636C"/>
    <w:rsid w:val="00657BAE"/>
    <w:rsid w:val="00662246"/>
    <w:rsid w:val="0066270C"/>
    <w:rsid w:val="00663AED"/>
    <w:rsid w:val="00664409"/>
    <w:rsid w:val="00665A58"/>
    <w:rsid w:val="006662F0"/>
    <w:rsid w:val="00666B28"/>
    <w:rsid w:val="00670483"/>
    <w:rsid w:val="00680920"/>
    <w:rsid w:val="00680B31"/>
    <w:rsid w:val="00681F1F"/>
    <w:rsid w:val="00683CD2"/>
    <w:rsid w:val="006920CB"/>
    <w:rsid w:val="006943FF"/>
    <w:rsid w:val="0069567B"/>
    <w:rsid w:val="00695FBD"/>
    <w:rsid w:val="00695FEE"/>
    <w:rsid w:val="006A0DC7"/>
    <w:rsid w:val="006A19D5"/>
    <w:rsid w:val="006A1BB4"/>
    <w:rsid w:val="006A2491"/>
    <w:rsid w:val="006B048A"/>
    <w:rsid w:val="006B163C"/>
    <w:rsid w:val="006B2BA2"/>
    <w:rsid w:val="006B45C6"/>
    <w:rsid w:val="006B4780"/>
    <w:rsid w:val="006B488C"/>
    <w:rsid w:val="006B67C0"/>
    <w:rsid w:val="006C0831"/>
    <w:rsid w:val="006C390D"/>
    <w:rsid w:val="006C4C93"/>
    <w:rsid w:val="006C5125"/>
    <w:rsid w:val="006C54D8"/>
    <w:rsid w:val="006D0722"/>
    <w:rsid w:val="006D090D"/>
    <w:rsid w:val="006D1C77"/>
    <w:rsid w:val="006D2A26"/>
    <w:rsid w:val="006D562B"/>
    <w:rsid w:val="006D7DE9"/>
    <w:rsid w:val="006E0B1D"/>
    <w:rsid w:val="006E31C9"/>
    <w:rsid w:val="006E3423"/>
    <w:rsid w:val="006E7789"/>
    <w:rsid w:val="006E7E70"/>
    <w:rsid w:val="006F24F7"/>
    <w:rsid w:val="006F3E5D"/>
    <w:rsid w:val="006F6D3A"/>
    <w:rsid w:val="007049CB"/>
    <w:rsid w:val="00704DDF"/>
    <w:rsid w:val="00705A18"/>
    <w:rsid w:val="007163F5"/>
    <w:rsid w:val="0072187A"/>
    <w:rsid w:val="00722C0B"/>
    <w:rsid w:val="0072368B"/>
    <w:rsid w:val="00725494"/>
    <w:rsid w:val="007255EF"/>
    <w:rsid w:val="00730C10"/>
    <w:rsid w:val="00731739"/>
    <w:rsid w:val="0073615D"/>
    <w:rsid w:val="00740698"/>
    <w:rsid w:val="007454C5"/>
    <w:rsid w:val="0074596C"/>
    <w:rsid w:val="00745A27"/>
    <w:rsid w:val="0074654F"/>
    <w:rsid w:val="0074691D"/>
    <w:rsid w:val="007474C4"/>
    <w:rsid w:val="0075032A"/>
    <w:rsid w:val="007510A4"/>
    <w:rsid w:val="00752F04"/>
    <w:rsid w:val="00752F69"/>
    <w:rsid w:val="0075316F"/>
    <w:rsid w:val="00753D7B"/>
    <w:rsid w:val="00755718"/>
    <w:rsid w:val="007572FE"/>
    <w:rsid w:val="00757A8C"/>
    <w:rsid w:val="00760029"/>
    <w:rsid w:val="00760ECE"/>
    <w:rsid w:val="007617A4"/>
    <w:rsid w:val="00761F79"/>
    <w:rsid w:val="00764272"/>
    <w:rsid w:val="00765F2C"/>
    <w:rsid w:val="00766EF3"/>
    <w:rsid w:val="00767983"/>
    <w:rsid w:val="00767DBA"/>
    <w:rsid w:val="00770439"/>
    <w:rsid w:val="007723EE"/>
    <w:rsid w:val="007746F4"/>
    <w:rsid w:val="007751FA"/>
    <w:rsid w:val="007812FF"/>
    <w:rsid w:val="00781D33"/>
    <w:rsid w:val="007836BA"/>
    <w:rsid w:val="0079303F"/>
    <w:rsid w:val="007933A0"/>
    <w:rsid w:val="0079500D"/>
    <w:rsid w:val="0079567D"/>
    <w:rsid w:val="007962D1"/>
    <w:rsid w:val="00796DB2"/>
    <w:rsid w:val="007972B1"/>
    <w:rsid w:val="007976FD"/>
    <w:rsid w:val="007A1897"/>
    <w:rsid w:val="007A29DE"/>
    <w:rsid w:val="007A2E92"/>
    <w:rsid w:val="007B025C"/>
    <w:rsid w:val="007B1FD1"/>
    <w:rsid w:val="007B285D"/>
    <w:rsid w:val="007C2500"/>
    <w:rsid w:val="007C347B"/>
    <w:rsid w:val="007C63E6"/>
    <w:rsid w:val="007C69CB"/>
    <w:rsid w:val="007C75B7"/>
    <w:rsid w:val="007D0C32"/>
    <w:rsid w:val="007D3029"/>
    <w:rsid w:val="007D306F"/>
    <w:rsid w:val="007D31C3"/>
    <w:rsid w:val="007D3459"/>
    <w:rsid w:val="007E253E"/>
    <w:rsid w:val="007E2FDC"/>
    <w:rsid w:val="007E469D"/>
    <w:rsid w:val="007E4BF5"/>
    <w:rsid w:val="007E4BF8"/>
    <w:rsid w:val="007E50AF"/>
    <w:rsid w:val="007E58D3"/>
    <w:rsid w:val="007E6621"/>
    <w:rsid w:val="007F080D"/>
    <w:rsid w:val="007F18D3"/>
    <w:rsid w:val="007F1F18"/>
    <w:rsid w:val="007F7592"/>
    <w:rsid w:val="00801516"/>
    <w:rsid w:val="0080410F"/>
    <w:rsid w:val="0080675F"/>
    <w:rsid w:val="00807C69"/>
    <w:rsid w:val="00810A16"/>
    <w:rsid w:val="0081396B"/>
    <w:rsid w:val="00813B89"/>
    <w:rsid w:val="00816D13"/>
    <w:rsid w:val="008207B9"/>
    <w:rsid w:val="00820C3A"/>
    <w:rsid w:val="00821675"/>
    <w:rsid w:val="00824756"/>
    <w:rsid w:val="00827519"/>
    <w:rsid w:val="00831F05"/>
    <w:rsid w:val="00832ECA"/>
    <w:rsid w:val="008332FE"/>
    <w:rsid w:val="00835160"/>
    <w:rsid w:val="00835423"/>
    <w:rsid w:val="00835B28"/>
    <w:rsid w:val="008427CC"/>
    <w:rsid w:val="008432FB"/>
    <w:rsid w:val="008441B3"/>
    <w:rsid w:val="00844804"/>
    <w:rsid w:val="00846835"/>
    <w:rsid w:val="00846B8B"/>
    <w:rsid w:val="00856E0A"/>
    <w:rsid w:val="00860231"/>
    <w:rsid w:val="00862417"/>
    <w:rsid w:val="00862C4E"/>
    <w:rsid w:val="00862C8D"/>
    <w:rsid w:val="00863E0F"/>
    <w:rsid w:val="0086422B"/>
    <w:rsid w:val="008645E2"/>
    <w:rsid w:val="00865956"/>
    <w:rsid w:val="008664AE"/>
    <w:rsid w:val="00867DC7"/>
    <w:rsid w:val="00870375"/>
    <w:rsid w:val="0087252F"/>
    <w:rsid w:val="00872531"/>
    <w:rsid w:val="008770E8"/>
    <w:rsid w:val="008777C4"/>
    <w:rsid w:val="008806AE"/>
    <w:rsid w:val="00880E26"/>
    <w:rsid w:val="00881189"/>
    <w:rsid w:val="008833FC"/>
    <w:rsid w:val="00883951"/>
    <w:rsid w:val="00887858"/>
    <w:rsid w:val="00887F4C"/>
    <w:rsid w:val="00891342"/>
    <w:rsid w:val="00892BB7"/>
    <w:rsid w:val="00893341"/>
    <w:rsid w:val="0089430A"/>
    <w:rsid w:val="0089556C"/>
    <w:rsid w:val="00896646"/>
    <w:rsid w:val="00896DE0"/>
    <w:rsid w:val="008A29E5"/>
    <w:rsid w:val="008A31B1"/>
    <w:rsid w:val="008A6E75"/>
    <w:rsid w:val="008A7009"/>
    <w:rsid w:val="008A7267"/>
    <w:rsid w:val="008A7453"/>
    <w:rsid w:val="008B13DF"/>
    <w:rsid w:val="008B1BE9"/>
    <w:rsid w:val="008B4624"/>
    <w:rsid w:val="008C17B4"/>
    <w:rsid w:val="008C4C71"/>
    <w:rsid w:val="008C532D"/>
    <w:rsid w:val="008C76EC"/>
    <w:rsid w:val="008D0A70"/>
    <w:rsid w:val="008D2E98"/>
    <w:rsid w:val="008D3845"/>
    <w:rsid w:val="008D3E56"/>
    <w:rsid w:val="008E202D"/>
    <w:rsid w:val="008F1DA6"/>
    <w:rsid w:val="008F286D"/>
    <w:rsid w:val="008F30EA"/>
    <w:rsid w:val="008F4A8F"/>
    <w:rsid w:val="00902435"/>
    <w:rsid w:val="00906E4C"/>
    <w:rsid w:val="00913938"/>
    <w:rsid w:val="00914CA2"/>
    <w:rsid w:val="0091512E"/>
    <w:rsid w:val="00923690"/>
    <w:rsid w:val="00926B94"/>
    <w:rsid w:val="00933EFD"/>
    <w:rsid w:val="00940A89"/>
    <w:rsid w:val="0094194A"/>
    <w:rsid w:val="00941C93"/>
    <w:rsid w:val="00945532"/>
    <w:rsid w:val="009556DA"/>
    <w:rsid w:val="00956AD8"/>
    <w:rsid w:val="009610E5"/>
    <w:rsid w:val="00962928"/>
    <w:rsid w:val="00965F08"/>
    <w:rsid w:val="0096650D"/>
    <w:rsid w:val="009700C1"/>
    <w:rsid w:val="00970AC1"/>
    <w:rsid w:val="009716BE"/>
    <w:rsid w:val="009733B4"/>
    <w:rsid w:val="00974799"/>
    <w:rsid w:val="009766F2"/>
    <w:rsid w:val="009806FA"/>
    <w:rsid w:val="0098194E"/>
    <w:rsid w:val="00981E3E"/>
    <w:rsid w:val="009865CC"/>
    <w:rsid w:val="009874DB"/>
    <w:rsid w:val="00987F1B"/>
    <w:rsid w:val="009904A6"/>
    <w:rsid w:val="00990F40"/>
    <w:rsid w:val="00993656"/>
    <w:rsid w:val="00994963"/>
    <w:rsid w:val="00995D5B"/>
    <w:rsid w:val="009A0B81"/>
    <w:rsid w:val="009A1073"/>
    <w:rsid w:val="009A12A8"/>
    <w:rsid w:val="009A1FED"/>
    <w:rsid w:val="009A49B6"/>
    <w:rsid w:val="009A4E1C"/>
    <w:rsid w:val="009A56D4"/>
    <w:rsid w:val="009A587C"/>
    <w:rsid w:val="009A6308"/>
    <w:rsid w:val="009B1183"/>
    <w:rsid w:val="009B334C"/>
    <w:rsid w:val="009B5C6A"/>
    <w:rsid w:val="009C1560"/>
    <w:rsid w:val="009C16C3"/>
    <w:rsid w:val="009C1B63"/>
    <w:rsid w:val="009C2DF8"/>
    <w:rsid w:val="009C371F"/>
    <w:rsid w:val="009C4215"/>
    <w:rsid w:val="009C4930"/>
    <w:rsid w:val="009D0456"/>
    <w:rsid w:val="009D13FE"/>
    <w:rsid w:val="009D1E77"/>
    <w:rsid w:val="009D5E1F"/>
    <w:rsid w:val="009D64C9"/>
    <w:rsid w:val="009D759F"/>
    <w:rsid w:val="009E01ED"/>
    <w:rsid w:val="009E0692"/>
    <w:rsid w:val="009E5A16"/>
    <w:rsid w:val="009E793E"/>
    <w:rsid w:val="009F3226"/>
    <w:rsid w:val="009F47C2"/>
    <w:rsid w:val="009F4BE4"/>
    <w:rsid w:val="009F57D0"/>
    <w:rsid w:val="009F6B42"/>
    <w:rsid w:val="00A032F1"/>
    <w:rsid w:val="00A036AE"/>
    <w:rsid w:val="00A04988"/>
    <w:rsid w:val="00A06832"/>
    <w:rsid w:val="00A0696B"/>
    <w:rsid w:val="00A07081"/>
    <w:rsid w:val="00A0786F"/>
    <w:rsid w:val="00A10FC4"/>
    <w:rsid w:val="00A14666"/>
    <w:rsid w:val="00A15785"/>
    <w:rsid w:val="00A20F50"/>
    <w:rsid w:val="00A210D0"/>
    <w:rsid w:val="00A2118B"/>
    <w:rsid w:val="00A2171F"/>
    <w:rsid w:val="00A24471"/>
    <w:rsid w:val="00A2513A"/>
    <w:rsid w:val="00A27B1F"/>
    <w:rsid w:val="00A30125"/>
    <w:rsid w:val="00A31755"/>
    <w:rsid w:val="00A32B49"/>
    <w:rsid w:val="00A333BB"/>
    <w:rsid w:val="00A37BAA"/>
    <w:rsid w:val="00A41FC3"/>
    <w:rsid w:val="00A420A8"/>
    <w:rsid w:val="00A43775"/>
    <w:rsid w:val="00A4489F"/>
    <w:rsid w:val="00A454E4"/>
    <w:rsid w:val="00A5217E"/>
    <w:rsid w:val="00A535E5"/>
    <w:rsid w:val="00A54D19"/>
    <w:rsid w:val="00A55DAF"/>
    <w:rsid w:val="00A564A7"/>
    <w:rsid w:val="00A57D4A"/>
    <w:rsid w:val="00A60C7D"/>
    <w:rsid w:val="00A6343C"/>
    <w:rsid w:val="00A63788"/>
    <w:rsid w:val="00A653FF"/>
    <w:rsid w:val="00A665CA"/>
    <w:rsid w:val="00A71324"/>
    <w:rsid w:val="00A723EB"/>
    <w:rsid w:val="00A75A15"/>
    <w:rsid w:val="00A80DE8"/>
    <w:rsid w:val="00A82163"/>
    <w:rsid w:val="00A8316C"/>
    <w:rsid w:val="00A83814"/>
    <w:rsid w:val="00A84BFE"/>
    <w:rsid w:val="00A85471"/>
    <w:rsid w:val="00A864B5"/>
    <w:rsid w:val="00A87117"/>
    <w:rsid w:val="00A91876"/>
    <w:rsid w:val="00A92DF4"/>
    <w:rsid w:val="00A94142"/>
    <w:rsid w:val="00A9793B"/>
    <w:rsid w:val="00AA0907"/>
    <w:rsid w:val="00AA0A78"/>
    <w:rsid w:val="00AA0F1A"/>
    <w:rsid w:val="00AA1408"/>
    <w:rsid w:val="00AA36C0"/>
    <w:rsid w:val="00AA4395"/>
    <w:rsid w:val="00AA440E"/>
    <w:rsid w:val="00AA5D68"/>
    <w:rsid w:val="00AA5EEC"/>
    <w:rsid w:val="00AA663C"/>
    <w:rsid w:val="00AA6EA8"/>
    <w:rsid w:val="00AA7B40"/>
    <w:rsid w:val="00AB1CC3"/>
    <w:rsid w:val="00AB2826"/>
    <w:rsid w:val="00AB3C73"/>
    <w:rsid w:val="00AB5C28"/>
    <w:rsid w:val="00AB6128"/>
    <w:rsid w:val="00AC1B73"/>
    <w:rsid w:val="00AC2921"/>
    <w:rsid w:val="00AD0CF5"/>
    <w:rsid w:val="00AD20BB"/>
    <w:rsid w:val="00AD268E"/>
    <w:rsid w:val="00AD27D3"/>
    <w:rsid w:val="00AD2F1D"/>
    <w:rsid w:val="00AD339A"/>
    <w:rsid w:val="00AD62F2"/>
    <w:rsid w:val="00AD6869"/>
    <w:rsid w:val="00AD6F28"/>
    <w:rsid w:val="00AE3F2E"/>
    <w:rsid w:val="00AE702B"/>
    <w:rsid w:val="00AF0B36"/>
    <w:rsid w:val="00AF21F7"/>
    <w:rsid w:val="00AF4375"/>
    <w:rsid w:val="00AF4436"/>
    <w:rsid w:val="00AF7BC0"/>
    <w:rsid w:val="00B05A33"/>
    <w:rsid w:val="00B05D31"/>
    <w:rsid w:val="00B063EC"/>
    <w:rsid w:val="00B07393"/>
    <w:rsid w:val="00B11E4A"/>
    <w:rsid w:val="00B12D75"/>
    <w:rsid w:val="00B14B80"/>
    <w:rsid w:val="00B15FE1"/>
    <w:rsid w:val="00B16122"/>
    <w:rsid w:val="00B161C4"/>
    <w:rsid w:val="00B16AE0"/>
    <w:rsid w:val="00B16E1A"/>
    <w:rsid w:val="00B20ABB"/>
    <w:rsid w:val="00B2491A"/>
    <w:rsid w:val="00B26E21"/>
    <w:rsid w:val="00B27FF3"/>
    <w:rsid w:val="00B302B6"/>
    <w:rsid w:val="00B30BAC"/>
    <w:rsid w:val="00B32114"/>
    <w:rsid w:val="00B347F8"/>
    <w:rsid w:val="00B3675D"/>
    <w:rsid w:val="00B3756A"/>
    <w:rsid w:val="00B41CE2"/>
    <w:rsid w:val="00B42290"/>
    <w:rsid w:val="00B42BE8"/>
    <w:rsid w:val="00B44432"/>
    <w:rsid w:val="00B44A17"/>
    <w:rsid w:val="00B45E91"/>
    <w:rsid w:val="00B51877"/>
    <w:rsid w:val="00B532D9"/>
    <w:rsid w:val="00B5364C"/>
    <w:rsid w:val="00B53A68"/>
    <w:rsid w:val="00B53B3C"/>
    <w:rsid w:val="00B53BD0"/>
    <w:rsid w:val="00B53CE3"/>
    <w:rsid w:val="00B5430B"/>
    <w:rsid w:val="00B561AF"/>
    <w:rsid w:val="00B56BE2"/>
    <w:rsid w:val="00B63F8D"/>
    <w:rsid w:val="00B67889"/>
    <w:rsid w:val="00B71EDE"/>
    <w:rsid w:val="00B72126"/>
    <w:rsid w:val="00B7318C"/>
    <w:rsid w:val="00B75555"/>
    <w:rsid w:val="00B7741A"/>
    <w:rsid w:val="00B77FD0"/>
    <w:rsid w:val="00B80A01"/>
    <w:rsid w:val="00B82D86"/>
    <w:rsid w:val="00B8301B"/>
    <w:rsid w:val="00B84E09"/>
    <w:rsid w:val="00B86B90"/>
    <w:rsid w:val="00B919A6"/>
    <w:rsid w:val="00B928E2"/>
    <w:rsid w:val="00B95862"/>
    <w:rsid w:val="00B96630"/>
    <w:rsid w:val="00BA00CA"/>
    <w:rsid w:val="00BA2803"/>
    <w:rsid w:val="00BA4E2B"/>
    <w:rsid w:val="00BA4E8A"/>
    <w:rsid w:val="00BA5244"/>
    <w:rsid w:val="00BA56C9"/>
    <w:rsid w:val="00BA58D4"/>
    <w:rsid w:val="00BB0840"/>
    <w:rsid w:val="00BB20E3"/>
    <w:rsid w:val="00BB2915"/>
    <w:rsid w:val="00BB5273"/>
    <w:rsid w:val="00BC02F8"/>
    <w:rsid w:val="00BC2114"/>
    <w:rsid w:val="00BC52B3"/>
    <w:rsid w:val="00BC5B68"/>
    <w:rsid w:val="00BC60FA"/>
    <w:rsid w:val="00BC76B9"/>
    <w:rsid w:val="00BD0301"/>
    <w:rsid w:val="00BD0530"/>
    <w:rsid w:val="00BD0F14"/>
    <w:rsid w:val="00BD35AF"/>
    <w:rsid w:val="00BD3D69"/>
    <w:rsid w:val="00BD453F"/>
    <w:rsid w:val="00BD5CED"/>
    <w:rsid w:val="00BD6928"/>
    <w:rsid w:val="00BE2423"/>
    <w:rsid w:val="00BE4AAB"/>
    <w:rsid w:val="00BE4FAA"/>
    <w:rsid w:val="00BE5D83"/>
    <w:rsid w:val="00BF0419"/>
    <w:rsid w:val="00BF1345"/>
    <w:rsid w:val="00BF2DA1"/>
    <w:rsid w:val="00BF521E"/>
    <w:rsid w:val="00BF5614"/>
    <w:rsid w:val="00BF701A"/>
    <w:rsid w:val="00BF7722"/>
    <w:rsid w:val="00BF7FA4"/>
    <w:rsid w:val="00C00EEB"/>
    <w:rsid w:val="00C04985"/>
    <w:rsid w:val="00C10987"/>
    <w:rsid w:val="00C12275"/>
    <w:rsid w:val="00C12DEE"/>
    <w:rsid w:val="00C1400D"/>
    <w:rsid w:val="00C14AD0"/>
    <w:rsid w:val="00C15545"/>
    <w:rsid w:val="00C15631"/>
    <w:rsid w:val="00C16F5D"/>
    <w:rsid w:val="00C172D4"/>
    <w:rsid w:val="00C1753E"/>
    <w:rsid w:val="00C209CE"/>
    <w:rsid w:val="00C23E1C"/>
    <w:rsid w:val="00C248EA"/>
    <w:rsid w:val="00C252DC"/>
    <w:rsid w:val="00C2537C"/>
    <w:rsid w:val="00C26082"/>
    <w:rsid w:val="00C26BA0"/>
    <w:rsid w:val="00C30362"/>
    <w:rsid w:val="00C33B86"/>
    <w:rsid w:val="00C34988"/>
    <w:rsid w:val="00C361A6"/>
    <w:rsid w:val="00C36A41"/>
    <w:rsid w:val="00C37A4E"/>
    <w:rsid w:val="00C4040A"/>
    <w:rsid w:val="00C4481E"/>
    <w:rsid w:val="00C45394"/>
    <w:rsid w:val="00C45D8D"/>
    <w:rsid w:val="00C50826"/>
    <w:rsid w:val="00C54F39"/>
    <w:rsid w:val="00C60F3C"/>
    <w:rsid w:val="00C613B4"/>
    <w:rsid w:val="00C61445"/>
    <w:rsid w:val="00C6231B"/>
    <w:rsid w:val="00C638AB"/>
    <w:rsid w:val="00C64225"/>
    <w:rsid w:val="00C659B1"/>
    <w:rsid w:val="00C65CDC"/>
    <w:rsid w:val="00C661AA"/>
    <w:rsid w:val="00C7092A"/>
    <w:rsid w:val="00C7387E"/>
    <w:rsid w:val="00C73E7F"/>
    <w:rsid w:val="00C740FE"/>
    <w:rsid w:val="00C74D5C"/>
    <w:rsid w:val="00C74EFB"/>
    <w:rsid w:val="00C75BA1"/>
    <w:rsid w:val="00C76B0F"/>
    <w:rsid w:val="00C77BD4"/>
    <w:rsid w:val="00C77C34"/>
    <w:rsid w:val="00C80304"/>
    <w:rsid w:val="00C822A1"/>
    <w:rsid w:val="00C84C6C"/>
    <w:rsid w:val="00C84EA1"/>
    <w:rsid w:val="00C855CD"/>
    <w:rsid w:val="00C857A4"/>
    <w:rsid w:val="00C85A93"/>
    <w:rsid w:val="00C85E6E"/>
    <w:rsid w:val="00C860FF"/>
    <w:rsid w:val="00C8665A"/>
    <w:rsid w:val="00C8693D"/>
    <w:rsid w:val="00C90FC4"/>
    <w:rsid w:val="00C932F2"/>
    <w:rsid w:val="00C93403"/>
    <w:rsid w:val="00C948C1"/>
    <w:rsid w:val="00C978D7"/>
    <w:rsid w:val="00C97AB6"/>
    <w:rsid w:val="00CA3166"/>
    <w:rsid w:val="00CA74AB"/>
    <w:rsid w:val="00CB1836"/>
    <w:rsid w:val="00CB3759"/>
    <w:rsid w:val="00CB4622"/>
    <w:rsid w:val="00CB4778"/>
    <w:rsid w:val="00CB5BDD"/>
    <w:rsid w:val="00CC3FBF"/>
    <w:rsid w:val="00CC7DA8"/>
    <w:rsid w:val="00CD4C31"/>
    <w:rsid w:val="00CD70F7"/>
    <w:rsid w:val="00CE0554"/>
    <w:rsid w:val="00CE1C96"/>
    <w:rsid w:val="00CE41D9"/>
    <w:rsid w:val="00CE426E"/>
    <w:rsid w:val="00CE655E"/>
    <w:rsid w:val="00CE7248"/>
    <w:rsid w:val="00CE783F"/>
    <w:rsid w:val="00CF0BA5"/>
    <w:rsid w:val="00CF1640"/>
    <w:rsid w:val="00CF1CAF"/>
    <w:rsid w:val="00CF2A75"/>
    <w:rsid w:val="00CF2E78"/>
    <w:rsid w:val="00CF3DA0"/>
    <w:rsid w:val="00CF5619"/>
    <w:rsid w:val="00CF712C"/>
    <w:rsid w:val="00D005D7"/>
    <w:rsid w:val="00D03E29"/>
    <w:rsid w:val="00D06805"/>
    <w:rsid w:val="00D06CF2"/>
    <w:rsid w:val="00D10A51"/>
    <w:rsid w:val="00D10E90"/>
    <w:rsid w:val="00D1175D"/>
    <w:rsid w:val="00D21898"/>
    <w:rsid w:val="00D218D0"/>
    <w:rsid w:val="00D25236"/>
    <w:rsid w:val="00D255D0"/>
    <w:rsid w:val="00D27371"/>
    <w:rsid w:val="00D27C70"/>
    <w:rsid w:val="00D31CCB"/>
    <w:rsid w:val="00D33812"/>
    <w:rsid w:val="00D33957"/>
    <w:rsid w:val="00D372E4"/>
    <w:rsid w:val="00D42120"/>
    <w:rsid w:val="00D44464"/>
    <w:rsid w:val="00D44789"/>
    <w:rsid w:val="00D50E3A"/>
    <w:rsid w:val="00D52C8A"/>
    <w:rsid w:val="00D54671"/>
    <w:rsid w:val="00D6212A"/>
    <w:rsid w:val="00D63457"/>
    <w:rsid w:val="00D6573D"/>
    <w:rsid w:val="00D67FE4"/>
    <w:rsid w:val="00D71D28"/>
    <w:rsid w:val="00D72499"/>
    <w:rsid w:val="00D74A3E"/>
    <w:rsid w:val="00D804E9"/>
    <w:rsid w:val="00D80C98"/>
    <w:rsid w:val="00D85F3F"/>
    <w:rsid w:val="00D86457"/>
    <w:rsid w:val="00D8746C"/>
    <w:rsid w:val="00D9500F"/>
    <w:rsid w:val="00D97C03"/>
    <w:rsid w:val="00DA0CE7"/>
    <w:rsid w:val="00DA0FD5"/>
    <w:rsid w:val="00DA17CF"/>
    <w:rsid w:val="00DA29AA"/>
    <w:rsid w:val="00DA4E2E"/>
    <w:rsid w:val="00DA5446"/>
    <w:rsid w:val="00DA6E45"/>
    <w:rsid w:val="00DA71A1"/>
    <w:rsid w:val="00DB00A5"/>
    <w:rsid w:val="00DB27F5"/>
    <w:rsid w:val="00DB3B7F"/>
    <w:rsid w:val="00DB3DDF"/>
    <w:rsid w:val="00DB4A63"/>
    <w:rsid w:val="00DB51FE"/>
    <w:rsid w:val="00DB777D"/>
    <w:rsid w:val="00DB7794"/>
    <w:rsid w:val="00DC1AB7"/>
    <w:rsid w:val="00DC1E06"/>
    <w:rsid w:val="00DC2742"/>
    <w:rsid w:val="00DC38AD"/>
    <w:rsid w:val="00DC4613"/>
    <w:rsid w:val="00DC4B1B"/>
    <w:rsid w:val="00DD0257"/>
    <w:rsid w:val="00DD2D9C"/>
    <w:rsid w:val="00DD4331"/>
    <w:rsid w:val="00DD7161"/>
    <w:rsid w:val="00DD778F"/>
    <w:rsid w:val="00DE02AB"/>
    <w:rsid w:val="00DE357B"/>
    <w:rsid w:val="00DE5D42"/>
    <w:rsid w:val="00DF030E"/>
    <w:rsid w:val="00DF0421"/>
    <w:rsid w:val="00DF14A2"/>
    <w:rsid w:val="00DF281A"/>
    <w:rsid w:val="00DF2C07"/>
    <w:rsid w:val="00DF2CB8"/>
    <w:rsid w:val="00DF45A5"/>
    <w:rsid w:val="00DF4778"/>
    <w:rsid w:val="00DF5816"/>
    <w:rsid w:val="00DF660E"/>
    <w:rsid w:val="00DF6D4C"/>
    <w:rsid w:val="00E00CD3"/>
    <w:rsid w:val="00E0106B"/>
    <w:rsid w:val="00E026ED"/>
    <w:rsid w:val="00E03BBB"/>
    <w:rsid w:val="00E041B5"/>
    <w:rsid w:val="00E075EC"/>
    <w:rsid w:val="00E13B3A"/>
    <w:rsid w:val="00E1531D"/>
    <w:rsid w:val="00E1630D"/>
    <w:rsid w:val="00E208A5"/>
    <w:rsid w:val="00E217AA"/>
    <w:rsid w:val="00E231B4"/>
    <w:rsid w:val="00E24BD0"/>
    <w:rsid w:val="00E25F77"/>
    <w:rsid w:val="00E26C5E"/>
    <w:rsid w:val="00E27672"/>
    <w:rsid w:val="00E27FC2"/>
    <w:rsid w:val="00E30BAE"/>
    <w:rsid w:val="00E315C4"/>
    <w:rsid w:val="00E31CCA"/>
    <w:rsid w:val="00E325C7"/>
    <w:rsid w:val="00E32708"/>
    <w:rsid w:val="00E378AC"/>
    <w:rsid w:val="00E40EB2"/>
    <w:rsid w:val="00E4155B"/>
    <w:rsid w:val="00E417CF"/>
    <w:rsid w:val="00E4245F"/>
    <w:rsid w:val="00E43E9A"/>
    <w:rsid w:val="00E44EE3"/>
    <w:rsid w:val="00E4630B"/>
    <w:rsid w:val="00E501E3"/>
    <w:rsid w:val="00E52656"/>
    <w:rsid w:val="00E53885"/>
    <w:rsid w:val="00E53EF3"/>
    <w:rsid w:val="00E53F67"/>
    <w:rsid w:val="00E54F46"/>
    <w:rsid w:val="00E55D36"/>
    <w:rsid w:val="00E57CD3"/>
    <w:rsid w:val="00E603D3"/>
    <w:rsid w:val="00E60DE7"/>
    <w:rsid w:val="00E62017"/>
    <w:rsid w:val="00E62081"/>
    <w:rsid w:val="00E63A80"/>
    <w:rsid w:val="00E643A5"/>
    <w:rsid w:val="00E65238"/>
    <w:rsid w:val="00E65C47"/>
    <w:rsid w:val="00E679EE"/>
    <w:rsid w:val="00E72A5A"/>
    <w:rsid w:val="00E734AD"/>
    <w:rsid w:val="00E73BD7"/>
    <w:rsid w:val="00E839BA"/>
    <w:rsid w:val="00E83A75"/>
    <w:rsid w:val="00E85984"/>
    <w:rsid w:val="00E85F34"/>
    <w:rsid w:val="00E86869"/>
    <w:rsid w:val="00E871FC"/>
    <w:rsid w:val="00E87E3A"/>
    <w:rsid w:val="00E94264"/>
    <w:rsid w:val="00E95500"/>
    <w:rsid w:val="00E96104"/>
    <w:rsid w:val="00E96994"/>
    <w:rsid w:val="00E96E22"/>
    <w:rsid w:val="00E976F4"/>
    <w:rsid w:val="00EA00A2"/>
    <w:rsid w:val="00EA0345"/>
    <w:rsid w:val="00EA0CD8"/>
    <w:rsid w:val="00EA2554"/>
    <w:rsid w:val="00EA28C6"/>
    <w:rsid w:val="00EA2FDC"/>
    <w:rsid w:val="00EA5EAD"/>
    <w:rsid w:val="00EA618D"/>
    <w:rsid w:val="00EA63A6"/>
    <w:rsid w:val="00EA6B30"/>
    <w:rsid w:val="00EA7BB7"/>
    <w:rsid w:val="00EB01DB"/>
    <w:rsid w:val="00EB07AA"/>
    <w:rsid w:val="00EB086A"/>
    <w:rsid w:val="00EB0B64"/>
    <w:rsid w:val="00EB0C27"/>
    <w:rsid w:val="00EB3B37"/>
    <w:rsid w:val="00EB484E"/>
    <w:rsid w:val="00EC26B1"/>
    <w:rsid w:val="00EC2AFA"/>
    <w:rsid w:val="00EC40FA"/>
    <w:rsid w:val="00EC449B"/>
    <w:rsid w:val="00EC55EE"/>
    <w:rsid w:val="00EC66BB"/>
    <w:rsid w:val="00EC68B6"/>
    <w:rsid w:val="00EC6E17"/>
    <w:rsid w:val="00EC7CE6"/>
    <w:rsid w:val="00ED548A"/>
    <w:rsid w:val="00ED60E9"/>
    <w:rsid w:val="00ED673D"/>
    <w:rsid w:val="00ED6E2D"/>
    <w:rsid w:val="00EE0CAD"/>
    <w:rsid w:val="00EE17C8"/>
    <w:rsid w:val="00EE419F"/>
    <w:rsid w:val="00EE4509"/>
    <w:rsid w:val="00EE6882"/>
    <w:rsid w:val="00EF01B4"/>
    <w:rsid w:val="00EF0237"/>
    <w:rsid w:val="00EF0B07"/>
    <w:rsid w:val="00EF0F45"/>
    <w:rsid w:val="00EF10CE"/>
    <w:rsid w:val="00EF19EB"/>
    <w:rsid w:val="00EF1B63"/>
    <w:rsid w:val="00F004F1"/>
    <w:rsid w:val="00F023FD"/>
    <w:rsid w:val="00F04A8A"/>
    <w:rsid w:val="00F0590F"/>
    <w:rsid w:val="00F07401"/>
    <w:rsid w:val="00F07594"/>
    <w:rsid w:val="00F07F80"/>
    <w:rsid w:val="00F10C3A"/>
    <w:rsid w:val="00F12626"/>
    <w:rsid w:val="00F14CA0"/>
    <w:rsid w:val="00F16223"/>
    <w:rsid w:val="00F17318"/>
    <w:rsid w:val="00F177A7"/>
    <w:rsid w:val="00F17EEB"/>
    <w:rsid w:val="00F222EF"/>
    <w:rsid w:val="00F2553F"/>
    <w:rsid w:val="00F26E99"/>
    <w:rsid w:val="00F30B57"/>
    <w:rsid w:val="00F3371E"/>
    <w:rsid w:val="00F340F5"/>
    <w:rsid w:val="00F34CC1"/>
    <w:rsid w:val="00F34DF4"/>
    <w:rsid w:val="00F368BE"/>
    <w:rsid w:val="00F3703A"/>
    <w:rsid w:val="00F37C4C"/>
    <w:rsid w:val="00F406FD"/>
    <w:rsid w:val="00F417A5"/>
    <w:rsid w:val="00F43AB7"/>
    <w:rsid w:val="00F44604"/>
    <w:rsid w:val="00F4495F"/>
    <w:rsid w:val="00F450D9"/>
    <w:rsid w:val="00F454AA"/>
    <w:rsid w:val="00F45FBE"/>
    <w:rsid w:val="00F46EFB"/>
    <w:rsid w:val="00F5311D"/>
    <w:rsid w:val="00F53192"/>
    <w:rsid w:val="00F54F68"/>
    <w:rsid w:val="00F5518D"/>
    <w:rsid w:val="00F5577E"/>
    <w:rsid w:val="00F568D0"/>
    <w:rsid w:val="00F6642E"/>
    <w:rsid w:val="00F7129A"/>
    <w:rsid w:val="00F72C21"/>
    <w:rsid w:val="00F749B7"/>
    <w:rsid w:val="00F74A93"/>
    <w:rsid w:val="00F777B7"/>
    <w:rsid w:val="00F83FED"/>
    <w:rsid w:val="00F860D2"/>
    <w:rsid w:val="00F86E84"/>
    <w:rsid w:val="00F949DE"/>
    <w:rsid w:val="00F95685"/>
    <w:rsid w:val="00F958A7"/>
    <w:rsid w:val="00F96DBF"/>
    <w:rsid w:val="00FA0087"/>
    <w:rsid w:val="00FA24C3"/>
    <w:rsid w:val="00FA31CB"/>
    <w:rsid w:val="00FA5A5E"/>
    <w:rsid w:val="00FB18AC"/>
    <w:rsid w:val="00FB2B71"/>
    <w:rsid w:val="00FC0970"/>
    <w:rsid w:val="00FC1294"/>
    <w:rsid w:val="00FC24AD"/>
    <w:rsid w:val="00FC3A9E"/>
    <w:rsid w:val="00FC5385"/>
    <w:rsid w:val="00FC7026"/>
    <w:rsid w:val="00FC7565"/>
    <w:rsid w:val="00FC77BF"/>
    <w:rsid w:val="00FD0885"/>
    <w:rsid w:val="00FD1736"/>
    <w:rsid w:val="00FD23B6"/>
    <w:rsid w:val="00FD5743"/>
    <w:rsid w:val="00FE1868"/>
    <w:rsid w:val="00FE5871"/>
    <w:rsid w:val="00FE64A5"/>
    <w:rsid w:val="00FE79A1"/>
    <w:rsid w:val="00FF34AB"/>
    <w:rsid w:val="00FF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AFBD45"/>
  <w15:docId w15:val="{DE6A3A8D-1FAB-4A96-9AB3-0478A446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B7"/>
  </w:style>
  <w:style w:type="paragraph" w:styleId="1">
    <w:name w:val="heading 1"/>
    <w:basedOn w:val="a"/>
    <w:next w:val="a"/>
    <w:qFormat/>
    <w:rsid w:val="00553288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4E28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5328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553288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rsid w:val="00553288"/>
    <w:pPr>
      <w:ind w:firstLine="485"/>
      <w:jc w:val="both"/>
    </w:pPr>
    <w:rPr>
      <w:snapToGrid w:val="0"/>
      <w:color w:val="000000"/>
      <w:sz w:val="32"/>
    </w:rPr>
  </w:style>
  <w:style w:type="paragraph" w:styleId="a5">
    <w:name w:val="footnote text"/>
    <w:basedOn w:val="a"/>
    <w:semiHidden/>
    <w:rsid w:val="00553288"/>
  </w:style>
  <w:style w:type="character" w:styleId="a6">
    <w:name w:val="footnote reference"/>
    <w:basedOn w:val="a0"/>
    <w:semiHidden/>
    <w:rsid w:val="00553288"/>
    <w:rPr>
      <w:vertAlign w:val="superscript"/>
    </w:rPr>
  </w:style>
  <w:style w:type="paragraph" w:customStyle="1" w:styleId="a7">
    <w:name w:val="текст сноски"/>
    <w:basedOn w:val="a"/>
    <w:rsid w:val="00553288"/>
  </w:style>
  <w:style w:type="paragraph" w:customStyle="1" w:styleId="ConsNonformat">
    <w:name w:val="ConsNonformat"/>
    <w:rsid w:val="00553288"/>
    <w:pPr>
      <w:widowControl w:val="0"/>
    </w:pPr>
    <w:rPr>
      <w:rFonts w:ascii="Courier New" w:hAnsi="Courier New"/>
      <w:snapToGrid w:val="0"/>
    </w:rPr>
  </w:style>
  <w:style w:type="paragraph" w:styleId="20">
    <w:name w:val="Body Text Indent 2"/>
    <w:basedOn w:val="a"/>
    <w:rsid w:val="00553288"/>
    <w:pPr>
      <w:ind w:firstLine="720"/>
      <w:jc w:val="both"/>
    </w:pPr>
    <w:rPr>
      <w:sz w:val="28"/>
    </w:rPr>
  </w:style>
  <w:style w:type="paragraph" w:styleId="a8">
    <w:name w:val="Body Text"/>
    <w:basedOn w:val="a"/>
    <w:rsid w:val="00553288"/>
    <w:pPr>
      <w:jc w:val="center"/>
    </w:pPr>
    <w:rPr>
      <w:b/>
      <w:bCs/>
      <w:sz w:val="32"/>
      <w:szCs w:val="24"/>
    </w:rPr>
  </w:style>
  <w:style w:type="paragraph" w:styleId="a9">
    <w:name w:val="header"/>
    <w:basedOn w:val="a"/>
    <w:link w:val="aa"/>
    <w:uiPriority w:val="99"/>
    <w:rsid w:val="0055328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53288"/>
  </w:style>
  <w:style w:type="paragraph" w:styleId="ac">
    <w:name w:val="footer"/>
    <w:basedOn w:val="a"/>
    <w:rsid w:val="00553288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553288"/>
    <w:pPr>
      <w:spacing w:line="360" w:lineRule="auto"/>
      <w:ind w:firstLine="567"/>
      <w:jc w:val="both"/>
    </w:pPr>
    <w:rPr>
      <w:sz w:val="28"/>
    </w:rPr>
  </w:style>
  <w:style w:type="paragraph" w:styleId="ad">
    <w:name w:val="Balloon Text"/>
    <w:basedOn w:val="a"/>
    <w:semiHidden/>
    <w:rsid w:val="00096469"/>
    <w:rPr>
      <w:rFonts w:ascii="Tahoma" w:hAnsi="Tahoma" w:cs="Tahoma"/>
      <w:sz w:val="16"/>
      <w:szCs w:val="16"/>
    </w:rPr>
  </w:style>
  <w:style w:type="paragraph" w:styleId="ae">
    <w:name w:val="Title"/>
    <w:basedOn w:val="a"/>
    <w:qFormat/>
    <w:rsid w:val="007751FA"/>
    <w:pPr>
      <w:jc w:val="center"/>
    </w:pPr>
    <w:rPr>
      <w:sz w:val="28"/>
    </w:rPr>
  </w:style>
  <w:style w:type="paragraph" w:customStyle="1" w:styleId="Web">
    <w:name w:val="Обычный (Web)"/>
    <w:basedOn w:val="a"/>
    <w:rsid w:val="00285376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AA0907"/>
    <w:rPr>
      <w:b/>
      <w:bCs/>
    </w:rPr>
  </w:style>
  <w:style w:type="paragraph" w:styleId="HTML">
    <w:name w:val="HTML Preformatted"/>
    <w:basedOn w:val="a"/>
    <w:rsid w:val="00AA09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</w:rPr>
  </w:style>
  <w:style w:type="paragraph" w:customStyle="1" w:styleId="ConsPlusNonformat">
    <w:name w:val="ConsPlusNonformat"/>
    <w:uiPriority w:val="99"/>
    <w:rsid w:val="00F222E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Hyperlink"/>
    <w:basedOn w:val="a0"/>
    <w:rsid w:val="006B45C6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9"/>
    <w:uiPriority w:val="99"/>
    <w:rsid w:val="00EB484E"/>
  </w:style>
  <w:style w:type="character" w:customStyle="1" w:styleId="a4">
    <w:name w:val="Основной текст с отступом Знак"/>
    <w:basedOn w:val="a0"/>
    <w:link w:val="a3"/>
    <w:rsid w:val="00681F1F"/>
    <w:rPr>
      <w:snapToGrid w:val="0"/>
      <w:color w:val="000000"/>
      <w:sz w:val="32"/>
    </w:rPr>
  </w:style>
  <w:style w:type="paragraph" w:customStyle="1" w:styleId="ConsPlusNormal">
    <w:name w:val="ConsPlusNormal"/>
    <w:rsid w:val="00E378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2B07F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f1">
    <w:name w:val="Цветовое выделение"/>
    <w:uiPriority w:val="99"/>
    <w:rsid w:val="00F10C3A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10C3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character" w:customStyle="1" w:styleId="af3">
    <w:name w:val="Гипертекстовая ссылка"/>
    <w:basedOn w:val="af1"/>
    <w:uiPriority w:val="99"/>
    <w:rsid w:val="00F10C3A"/>
    <w:rPr>
      <w:b/>
      <w:bCs/>
      <w:color w:val="106BBE"/>
    </w:rPr>
  </w:style>
  <w:style w:type="paragraph" w:styleId="af4">
    <w:name w:val="Normal (Web)"/>
    <w:basedOn w:val="a"/>
    <w:semiHidden/>
    <w:unhideWhenUsed/>
    <w:rsid w:val="00427917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uiPriority w:val="1"/>
    <w:qFormat/>
    <w:rsid w:val="003A6272"/>
  </w:style>
  <w:style w:type="paragraph" w:styleId="af6">
    <w:name w:val="List Paragraph"/>
    <w:basedOn w:val="a"/>
    <w:uiPriority w:val="34"/>
    <w:qFormat/>
    <w:rsid w:val="009A4E1C"/>
    <w:pPr>
      <w:ind w:left="720"/>
      <w:contextualSpacing/>
    </w:pPr>
  </w:style>
  <w:style w:type="table" w:styleId="af7">
    <w:name w:val="Table Grid"/>
    <w:basedOn w:val="a1"/>
    <w:uiPriority w:val="59"/>
    <w:rsid w:val="00E73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10"/>
    <w:uiPriority w:val="99"/>
    <w:rsid w:val="00752F69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52F69"/>
    <w:pPr>
      <w:widowControl w:val="0"/>
      <w:shd w:val="clear" w:color="auto" w:fill="FFFFFF"/>
      <w:spacing w:before="300" w:after="900" w:line="240" w:lineRule="atLeast"/>
      <w:jc w:val="both"/>
    </w:pPr>
    <w:rPr>
      <w:sz w:val="26"/>
      <w:szCs w:val="26"/>
    </w:rPr>
  </w:style>
  <w:style w:type="paragraph" w:customStyle="1" w:styleId="pboth">
    <w:name w:val="pboth"/>
    <w:basedOn w:val="a"/>
    <w:rsid w:val="00C36A41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Текст1"/>
    <w:link w:val="PlainText1"/>
    <w:qFormat/>
    <w:rsid w:val="00EC66BB"/>
    <w:rPr>
      <w:rFonts w:ascii="Courier New" w:hAnsi="Courier New"/>
    </w:rPr>
  </w:style>
  <w:style w:type="paragraph" w:customStyle="1" w:styleId="PlainText1">
    <w:name w:val="Plain Text1"/>
    <w:basedOn w:val="a"/>
    <w:link w:val="10"/>
    <w:qFormat/>
    <w:rsid w:val="00EC66BB"/>
    <w:pPr>
      <w:suppressAutoHyphens/>
    </w:pPr>
    <w:rPr>
      <w:rFonts w:ascii="Courier New" w:hAnsi="Courier New"/>
    </w:rPr>
  </w:style>
  <w:style w:type="character" w:customStyle="1" w:styleId="11">
    <w:name w:val="Гиперссылка1"/>
    <w:basedOn w:val="a0"/>
    <w:rsid w:val="00EC66BB"/>
  </w:style>
  <w:style w:type="character" w:customStyle="1" w:styleId="12">
    <w:name w:val="Строгий1"/>
    <w:basedOn w:val="a0"/>
    <w:rsid w:val="00440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9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E:\Users\1\Downloads\%255Ccontent%255Cact%255Cb2b652e4-50d0-4cc3-aef8-0b939d8cec55.doc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B290-B7C2-436E-B71D-2EE3E0B3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3001</TotalTime>
  <Pages>2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Модельное положение о регламенте представительного органа поселения</vt:lpstr>
    </vt:vector>
  </TitlesOfParts>
  <Company>СГД</Company>
  <LinksUpToDate>false</LinksUpToDate>
  <CharactersWithSpaces>4490</CharactersWithSpaces>
  <SharedDoc>false</SharedDoc>
  <HLinks>
    <vt:vector size="42" baseType="variant">
      <vt:variant>
        <vt:i4>262169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consultantplus://offline/main?base=RLAW016;n=27928;fld=134;dst=100658</vt:lpwstr>
      </vt:variant>
      <vt:variant>
        <vt:lpwstr/>
      </vt:variant>
      <vt:variant>
        <vt:i4>2490475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4128877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consultantplus://offline/main?base=LAW;n=108638;fld=134;dst=100281</vt:lpwstr>
      </vt:variant>
      <vt:variant>
        <vt:lpwstr/>
      </vt:variant>
      <vt:variant>
        <vt:i4>589855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589855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3342372</vt:i4>
      </vt:variant>
      <vt:variant>
        <vt:i4>0</vt:i4>
      </vt:variant>
      <vt:variant>
        <vt:i4>0</vt:i4>
      </vt:variant>
      <vt:variant>
        <vt:i4>5</vt:i4>
      </vt:variant>
      <vt:variant>
        <vt:lpwstr>http://www.perv-alt.ru/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Модельное положение о регламенте представительного органа поселения</dc:title>
  <dc:creator>Хропов Константин</dc:creator>
  <cp:lastModifiedBy>Zyryanovka</cp:lastModifiedBy>
  <cp:revision>78</cp:revision>
  <cp:lastPrinted>2018-10-09T05:25:00Z</cp:lastPrinted>
  <dcterms:created xsi:type="dcterms:W3CDTF">2017-08-21T11:14:00Z</dcterms:created>
  <dcterms:modified xsi:type="dcterms:W3CDTF">2026-07-27T02:21:00Z</dcterms:modified>
</cp:coreProperties>
</file>